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64C7" w14:textId="5B01B8C2" w:rsidR="009825D1" w:rsidRPr="005F622F" w:rsidRDefault="00504A0B" w:rsidP="005F622F">
      <w:pPr>
        <w:tabs>
          <w:tab w:val="left" w:pos="284"/>
        </w:tabs>
        <w:spacing w:after="0" w:line="240" w:lineRule="auto"/>
        <w:jc w:val="right"/>
        <w:rPr>
          <w:rFonts w:ascii="Arial" w:hAnsi="Arial" w:cs="Arial"/>
          <w:bCs/>
          <w:sz w:val="20"/>
          <w:szCs w:val="20"/>
        </w:rPr>
      </w:pPr>
      <w:r w:rsidRPr="005F622F">
        <w:rPr>
          <w:rFonts w:ascii="Arial" w:hAnsi="Arial" w:cs="Arial"/>
          <w:bCs/>
          <w:sz w:val="20"/>
          <w:szCs w:val="20"/>
        </w:rPr>
        <w:t>Załącznik nr</w:t>
      </w:r>
      <w:r w:rsidR="005F622F" w:rsidRPr="005F622F">
        <w:rPr>
          <w:rFonts w:ascii="Arial" w:hAnsi="Arial" w:cs="Arial"/>
          <w:bCs/>
          <w:sz w:val="20"/>
          <w:szCs w:val="20"/>
        </w:rPr>
        <w:t xml:space="preserve"> 3 do Zapytania ofertowego</w:t>
      </w:r>
    </w:p>
    <w:p w14:paraId="66F50BC1" w14:textId="362F9C71" w:rsidR="00296032" w:rsidRPr="000B34F8" w:rsidRDefault="009825D1" w:rsidP="009825D1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Cs/>
          <w:sz w:val="16"/>
          <w:szCs w:val="16"/>
        </w:rPr>
      </w:pPr>
      <w:r w:rsidRPr="005F622F">
        <w:rPr>
          <w:rFonts w:ascii="Arial" w:hAnsi="Arial" w:cs="Arial"/>
          <w:bCs/>
          <w:sz w:val="20"/>
          <w:szCs w:val="20"/>
        </w:rPr>
        <w:t>OP-IV.271.213.2026.ALA</w:t>
      </w:r>
      <w:r w:rsidR="00296032" w:rsidRPr="005F622F">
        <w:rPr>
          <w:rFonts w:ascii="Arial" w:hAnsi="Arial" w:cs="Arial"/>
          <w:bCs/>
          <w:sz w:val="20"/>
          <w:szCs w:val="20"/>
        </w:rPr>
        <w:tab/>
      </w:r>
      <w:r w:rsidR="00296032">
        <w:rPr>
          <w:rFonts w:ascii="Arial" w:hAnsi="Arial" w:cs="Arial"/>
          <w:bCs/>
        </w:rPr>
        <w:t xml:space="preserve">          </w:t>
      </w:r>
      <w:r w:rsidR="00F2716B">
        <w:rPr>
          <w:rFonts w:ascii="Arial" w:hAnsi="Arial" w:cs="Arial"/>
          <w:bCs/>
        </w:rPr>
        <w:tab/>
      </w:r>
      <w:r w:rsidR="00F2716B">
        <w:rPr>
          <w:rFonts w:ascii="Arial" w:hAnsi="Arial" w:cs="Arial"/>
          <w:bCs/>
        </w:rPr>
        <w:tab/>
      </w:r>
      <w:r w:rsidR="00F2716B">
        <w:rPr>
          <w:rFonts w:ascii="Arial" w:hAnsi="Arial" w:cs="Arial"/>
          <w:bCs/>
        </w:rPr>
        <w:tab/>
      </w:r>
      <w:r w:rsidR="000B34F8" w:rsidRPr="000B34F8">
        <w:rPr>
          <w:rFonts w:ascii="Arial" w:hAnsi="Arial" w:cs="Arial"/>
          <w:bCs/>
          <w:sz w:val="16"/>
          <w:szCs w:val="16"/>
        </w:rPr>
        <w:t xml:space="preserve"> </w:t>
      </w:r>
    </w:p>
    <w:p w14:paraId="131BC84C" w14:textId="77777777" w:rsidR="009825D1" w:rsidRDefault="009825D1" w:rsidP="004653B8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6F3E2003" w14:textId="6A745EE7" w:rsidR="004653B8" w:rsidRPr="006258E8" w:rsidRDefault="00C01566" w:rsidP="00BF61BF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</w:rPr>
      </w:pPr>
      <w:r w:rsidRPr="00C01566">
        <w:rPr>
          <w:rFonts w:ascii="Arial" w:hAnsi="Arial" w:cs="Arial"/>
          <w:b/>
        </w:rPr>
        <w:t>WZÓR UMOWY</w:t>
      </w:r>
    </w:p>
    <w:p w14:paraId="3D5EFBD7" w14:textId="77777777" w:rsidR="004653B8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14:paraId="7FF03E8B" w14:textId="52153BE4" w:rsidR="004653B8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Zawarta w dniu ……………………………</w:t>
      </w:r>
      <w:r w:rsidR="00230E6B">
        <w:rPr>
          <w:rFonts w:ascii="Arial" w:hAnsi="Arial" w:cs="Arial"/>
        </w:rPr>
        <w:t>………</w:t>
      </w:r>
      <w:r w:rsidR="002E17CE">
        <w:rPr>
          <w:rFonts w:ascii="Arial" w:hAnsi="Arial" w:cs="Arial"/>
        </w:rPr>
        <w:t>20</w:t>
      </w:r>
      <w:r w:rsidR="00A93580">
        <w:rPr>
          <w:rFonts w:ascii="Arial" w:hAnsi="Arial" w:cs="Arial"/>
        </w:rPr>
        <w:t>2</w:t>
      </w:r>
      <w:r w:rsidR="00512A6C">
        <w:rPr>
          <w:rFonts w:ascii="Arial" w:hAnsi="Arial" w:cs="Arial"/>
        </w:rPr>
        <w:t>6</w:t>
      </w:r>
      <w:r w:rsidR="002E17CE">
        <w:rPr>
          <w:rFonts w:ascii="Arial" w:hAnsi="Arial" w:cs="Arial"/>
        </w:rPr>
        <w:t xml:space="preserve"> </w:t>
      </w:r>
      <w:r w:rsidRPr="006258E8">
        <w:rPr>
          <w:rFonts w:ascii="Arial" w:hAnsi="Arial" w:cs="Arial"/>
        </w:rPr>
        <w:t>r. w Lublinie pomiędzy</w:t>
      </w:r>
      <w:r>
        <w:rPr>
          <w:rFonts w:ascii="Arial" w:hAnsi="Arial" w:cs="Arial"/>
        </w:rPr>
        <w:t>:</w:t>
      </w:r>
    </w:p>
    <w:p w14:paraId="3E9C59BA" w14:textId="77777777" w:rsidR="004653B8" w:rsidRPr="00883D01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0F2AF889" w14:textId="77777777" w:rsidR="004653B8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3E67E0">
        <w:rPr>
          <w:rFonts w:ascii="Arial" w:hAnsi="Arial" w:cs="Arial"/>
        </w:rPr>
        <w:t>Województwem Lubelskim</w:t>
      </w:r>
      <w:r w:rsidRPr="006258E8">
        <w:rPr>
          <w:rFonts w:ascii="Arial" w:hAnsi="Arial" w:cs="Arial"/>
        </w:rPr>
        <w:t xml:space="preserve"> z siedzibą w Lublinie przy ul. </w:t>
      </w:r>
      <w:r>
        <w:rPr>
          <w:rFonts w:ascii="Arial" w:hAnsi="Arial" w:cs="Arial"/>
        </w:rPr>
        <w:t>Artura Grottgera</w:t>
      </w:r>
      <w:r w:rsidRPr="006258E8">
        <w:rPr>
          <w:rFonts w:ascii="Arial" w:hAnsi="Arial" w:cs="Arial"/>
        </w:rPr>
        <w:t xml:space="preserve"> 4, 20–0</w:t>
      </w:r>
      <w:r>
        <w:rPr>
          <w:rFonts w:ascii="Arial" w:hAnsi="Arial" w:cs="Arial"/>
        </w:rPr>
        <w:t>29</w:t>
      </w:r>
      <w:r w:rsidRPr="006258E8">
        <w:rPr>
          <w:rFonts w:ascii="Arial" w:hAnsi="Arial" w:cs="Arial"/>
        </w:rPr>
        <w:t xml:space="preserve"> Lublin,</w:t>
      </w:r>
      <w:r>
        <w:rPr>
          <w:rFonts w:ascii="Arial" w:hAnsi="Arial" w:cs="Arial"/>
        </w:rPr>
        <w:t xml:space="preserve"> NIP 712-29-04-545, REGON 431019170,</w:t>
      </w:r>
      <w:r w:rsidRPr="006258E8">
        <w:rPr>
          <w:rFonts w:ascii="Arial" w:hAnsi="Arial" w:cs="Arial"/>
        </w:rPr>
        <w:t xml:space="preserve"> reprezentowanym przez:</w:t>
      </w:r>
    </w:p>
    <w:p w14:paraId="7E8D4993" w14:textId="77777777" w:rsidR="004653B8" w:rsidRPr="006258E8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14:paraId="4504E1BA" w14:textId="77777777" w:rsidR="00C01566" w:rsidRPr="00C01566" w:rsidRDefault="00C01566" w:rsidP="00C01566">
      <w:pPr>
        <w:spacing w:after="0"/>
        <w:jc w:val="both"/>
        <w:rPr>
          <w:rFonts w:ascii="Arial" w:hAnsi="Arial" w:cs="Arial"/>
          <w:kern w:val="2"/>
          <w14:ligatures w14:val="standardContextual"/>
        </w:rPr>
      </w:pPr>
      <w:r w:rsidRPr="00C01566">
        <w:rPr>
          <w:rFonts w:ascii="Arial" w:hAnsi="Arial" w:cs="Arial"/>
          <w:kern w:val="2"/>
          <w14:ligatures w14:val="standardContextual"/>
        </w:rPr>
        <w:t>1. ……………………………………………………………………………………………..,</w:t>
      </w:r>
    </w:p>
    <w:p w14:paraId="67546E8A" w14:textId="77777777" w:rsidR="00C01566" w:rsidRPr="00C01566" w:rsidRDefault="00C01566" w:rsidP="00C01566">
      <w:pPr>
        <w:spacing w:after="0"/>
        <w:jc w:val="both"/>
        <w:rPr>
          <w:rFonts w:ascii="Arial" w:hAnsi="Arial" w:cs="Arial"/>
          <w:kern w:val="2"/>
          <w14:ligatures w14:val="standardContextual"/>
        </w:rPr>
      </w:pPr>
      <w:r w:rsidRPr="00C01566">
        <w:rPr>
          <w:rFonts w:ascii="Arial" w:hAnsi="Arial" w:cs="Arial"/>
          <w:kern w:val="2"/>
          <w14:ligatures w14:val="standardContextual"/>
        </w:rPr>
        <w:t>2. ……………………………………………………………………………………………..,</w:t>
      </w:r>
    </w:p>
    <w:p w14:paraId="2D219966" w14:textId="18AB5B48" w:rsidR="00C01566" w:rsidRPr="00C01566" w:rsidRDefault="00C01566" w:rsidP="00C01566">
      <w:pPr>
        <w:spacing w:after="0"/>
        <w:jc w:val="both"/>
        <w:rPr>
          <w:rFonts w:ascii="Arial" w:hAnsi="Arial" w:cs="Arial"/>
          <w:kern w:val="2"/>
          <w14:ligatures w14:val="standardContextual"/>
        </w:rPr>
      </w:pPr>
      <w:r w:rsidRPr="00C01566">
        <w:rPr>
          <w:rFonts w:ascii="Arial" w:hAnsi="Arial" w:cs="Arial"/>
          <w:kern w:val="2"/>
          <w14:ligatures w14:val="standardContextual"/>
        </w:rPr>
        <w:t xml:space="preserve">zwanym dalej </w:t>
      </w:r>
      <w:r w:rsidRPr="00C01566">
        <w:rPr>
          <w:rFonts w:ascii="Arial" w:hAnsi="Arial" w:cs="Arial"/>
          <w:b/>
          <w:bCs/>
          <w:kern w:val="2"/>
          <w14:ligatures w14:val="standardContextual"/>
        </w:rPr>
        <w:t>„Zamawiającym</w:t>
      </w:r>
      <w:r>
        <w:rPr>
          <w:rFonts w:ascii="Arial" w:hAnsi="Arial" w:cs="Arial"/>
          <w:b/>
          <w:bCs/>
          <w:kern w:val="2"/>
          <w14:ligatures w14:val="standardContextual"/>
        </w:rPr>
        <w:t>”</w:t>
      </w:r>
      <w:r w:rsidRPr="00C01566">
        <w:rPr>
          <w:rFonts w:ascii="Arial" w:hAnsi="Arial" w:cs="Arial"/>
          <w:b/>
          <w:bCs/>
          <w:kern w:val="2"/>
          <w14:ligatures w14:val="standardContextual"/>
        </w:rPr>
        <w:t>,</w:t>
      </w:r>
      <w:r w:rsidRPr="00C01566">
        <w:rPr>
          <w:rFonts w:ascii="Arial" w:hAnsi="Arial" w:cs="Arial"/>
          <w:kern w:val="2"/>
          <w14:ligatures w14:val="standardContextual"/>
        </w:rPr>
        <w:t xml:space="preserve"> </w:t>
      </w:r>
    </w:p>
    <w:p w14:paraId="7D069BCB" w14:textId="77777777" w:rsidR="00C01566" w:rsidRPr="00C01566" w:rsidRDefault="00C01566" w:rsidP="00C01566">
      <w:pPr>
        <w:spacing w:after="0"/>
        <w:jc w:val="both"/>
        <w:rPr>
          <w:rFonts w:ascii="Arial" w:hAnsi="Arial" w:cs="Arial"/>
          <w:kern w:val="2"/>
          <w14:ligatures w14:val="standardContextual"/>
        </w:rPr>
      </w:pPr>
      <w:r w:rsidRPr="00C01566">
        <w:rPr>
          <w:rFonts w:ascii="Arial" w:hAnsi="Arial" w:cs="Arial"/>
          <w:kern w:val="2"/>
          <w14:ligatures w14:val="standardContextual"/>
        </w:rPr>
        <w:t xml:space="preserve">a </w:t>
      </w:r>
    </w:p>
    <w:p w14:paraId="0193AE5D" w14:textId="77777777" w:rsidR="00C01566" w:rsidRPr="00C01566" w:rsidRDefault="00C01566" w:rsidP="00C01566">
      <w:pPr>
        <w:spacing w:after="0"/>
        <w:jc w:val="both"/>
        <w:rPr>
          <w:rFonts w:ascii="Arial" w:eastAsia="Arial" w:hAnsi="Arial" w:cs="Arial"/>
        </w:rPr>
      </w:pPr>
      <w:r w:rsidRPr="00C01566"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1994E3C1" w14:textId="77777777" w:rsidR="00C01566" w:rsidRPr="00C01566" w:rsidRDefault="00C01566" w:rsidP="00C01566">
      <w:pPr>
        <w:spacing w:after="0"/>
        <w:jc w:val="both"/>
        <w:rPr>
          <w:rFonts w:ascii="Arial" w:eastAsia="Arial" w:hAnsi="Arial" w:cs="Arial"/>
        </w:rPr>
      </w:pPr>
      <w:r w:rsidRPr="00C01566">
        <w:rPr>
          <w:rFonts w:ascii="Arial" w:eastAsia="Arial" w:hAnsi="Arial" w:cs="Arial"/>
        </w:rPr>
        <w:t>…………………………………………………………………………………………………</w:t>
      </w:r>
    </w:p>
    <w:p w14:paraId="33374530" w14:textId="77777777" w:rsidR="004653B8" w:rsidRPr="00C01566" w:rsidRDefault="004653B8" w:rsidP="004653B8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</w:rPr>
      </w:pPr>
    </w:p>
    <w:p w14:paraId="6A661E5F" w14:textId="61DBA8C0" w:rsidR="004653B8" w:rsidRPr="00C01566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C01566">
        <w:rPr>
          <w:rFonts w:ascii="Arial" w:hAnsi="Arial" w:cs="Arial"/>
        </w:rPr>
        <w:t>zwan</w:t>
      </w:r>
      <w:r w:rsidR="0065284A" w:rsidRPr="00C01566">
        <w:rPr>
          <w:rFonts w:ascii="Arial" w:hAnsi="Arial" w:cs="Arial"/>
        </w:rPr>
        <w:t>ym</w:t>
      </w:r>
      <w:r w:rsidRPr="00C01566">
        <w:rPr>
          <w:rFonts w:ascii="Arial" w:hAnsi="Arial" w:cs="Arial"/>
        </w:rPr>
        <w:t xml:space="preserve"> dalej</w:t>
      </w:r>
      <w:r w:rsidR="0054059E" w:rsidRPr="00C01566">
        <w:rPr>
          <w:rFonts w:ascii="Arial" w:hAnsi="Arial" w:cs="Arial"/>
        </w:rPr>
        <w:t xml:space="preserve"> </w:t>
      </w:r>
      <w:r w:rsidRPr="00C01566">
        <w:rPr>
          <w:rFonts w:ascii="Arial" w:hAnsi="Arial" w:cs="Arial"/>
          <w:b/>
        </w:rPr>
        <w:t>”</w:t>
      </w:r>
      <w:r w:rsidR="007F5ECF" w:rsidRPr="00C01566">
        <w:rPr>
          <w:rFonts w:ascii="Arial" w:hAnsi="Arial" w:cs="Arial"/>
          <w:b/>
        </w:rPr>
        <w:t>Wykonawcą</w:t>
      </w:r>
      <w:r w:rsidRPr="00C01566">
        <w:rPr>
          <w:rFonts w:ascii="Arial" w:hAnsi="Arial" w:cs="Arial"/>
          <w:b/>
        </w:rPr>
        <w:t>”</w:t>
      </w:r>
      <w:r w:rsidRPr="00C01566">
        <w:rPr>
          <w:rFonts w:ascii="Arial" w:hAnsi="Arial" w:cs="Arial"/>
        </w:rPr>
        <w:t>,</w:t>
      </w:r>
    </w:p>
    <w:p w14:paraId="6AA81DD7" w14:textId="77777777" w:rsidR="004653B8" w:rsidRPr="00C01566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C01566">
        <w:rPr>
          <w:rFonts w:ascii="Arial" w:hAnsi="Arial" w:cs="Arial"/>
        </w:rPr>
        <w:t xml:space="preserve">zaś wspólnie zwanymi dalej </w:t>
      </w:r>
      <w:r w:rsidRPr="00C01566">
        <w:rPr>
          <w:rFonts w:ascii="Arial" w:hAnsi="Arial" w:cs="Arial"/>
          <w:b/>
        </w:rPr>
        <w:t>„Stronami”</w:t>
      </w:r>
      <w:r w:rsidRPr="00C01566">
        <w:rPr>
          <w:rFonts w:ascii="Arial" w:hAnsi="Arial" w:cs="Arial"/>
        </w:rPr>
        <w:t>,</w:t>
      </w:r>
    </w:p>
    <w:p w14:paraId="4E8DC08F" w14:textId="77777777" w:rsidR="004653B8" w:rsidRPr="00C01566" w:rsidRDefault="004653B8" w:rsidP="004653B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  <w:r w:rsidRPr="00C01566">
        <w:rPr>
          <w:rFonts w:ascii="Arial" w:hAnsi="Arial" w:cs="Arial"/>
        </w:rPr>
        <w:t>o następującej treści:</w:t>
      </w:r>
    </w:p>
    <w:p w14:paraId="41ED7F81" w14:textId="77777777" w:rsidR="00B337AD" w:rsidRDefault="00B337AD" w:rsidP="009B3C6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</w:rPr>
      </w:pPr>
    </w:p>
    <w:p w14:paraId="6B8D4CFD" w14:textId="77777777" w:rsidR="00DA6825" w:rsidRDefault="00DA6825" w:rsidP="009B3C6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</w:rPr>
      </w:pPr>
    </w:p>
    <w:p w14:paraId="4C71105B" w14:textId="5064EE02" w:rsidR="000B462B" w:rsidRPr="00BA6629" w:rsidRDefault="00C01566" w:rsidP="009B3C6C">
      <w:pPr>
        <w:shd w:val="clear" w:color="auto" w:fill="FFFFFF"/>
        <w:spacing w:after="0"/>
        <w:jc w:val="both"/>
        <w:outlineLvl w:val="2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Strony oświadczają, że umowa została zawarta </w:t>
      </w:r>
      <w:r w:rsidR="009B3C6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w wyniku postępowania przeprowadzonego z wyłączeniem stosowania </w:t>
      </w: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ustawy z dnia 11 września 2019 r. Prawo zamówień publicznych (Dz. U. z 2026 r. poz. 793) zwanej dalej PZP, gdyż szacunkowa wartość zamówienia</w:t>
      </w:r>
      <w:r w:rsidR="009B3C6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nie przekracza kwoty</w:t>
      </w: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, o której mowa w art. 2 ust. 1 pkt 1 PZP</w:t>
      </w:r>
      <w:r w:rsidR="00926B5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="00AD05DD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oraz zgodnie z </w:t>
      </w: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Regulamin</w:t>
      </w:r>
      <w:r w:rsidR="00AD05DD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em</w:t>
      </w: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udzielania zamówień publicznych w Urzędzie Marszałkowskim Województwa Lubelskiego w Lublinie, których wartość jest niższa niż </w:t>
      </w:r>
      <w:r w:rsid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</w:t>
      </w:r>
      <w:r w:rsidRPr="00BA6629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170 000 złotych (netto), stanowiącego załącznik do uchwały nr CXCVIII/3879/2025 Zarządu Województwa Lubelskiego z dnia 16 grudnia 2025 r.</w:t>
      </w:r>
    </w:p>
    <w:p w14:paraId="5DD70615" w14:textId="77777777" w:rsidR="000B462B" w:rsidRDefault="000B462B" w:rsidP="00B82369">
      <w:pPr>
        <w:tabs>
          <w:tab w:val="left" w:pos="284"/>
        </w:tabs>
        <w:spacing w:after="0" w:line="240" w:lineRule="auto"/>
        <w:rPr>
          <w:rFonts w:ascii="Arial" w:hAnsi="Arial" w:cs="Arial"/>
          <w:b/>
        </w:rPr>
      </w:pPr>
    </w:p>
    <w:p w14:paraId="4F415214" w14:textId="77777777" w:rsidR="006258E8" w:rsidRPr="00CB1800" w:rsidRDefault="006258E8" w:rsidP="00B83EB4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</w:rPr>
      </w:pPr>
      <w:r w:rsidRPr="00CB1800">
        <w:rPr>
          <w:rFonts w:ascii="Arial" w:hAnsi="Arial" w:cs="Arial"/>
          <w:b/>
        </w:rPr>
        <w:t>§ 1</w:t>
      </w:r>
    </w:p>
    <w:p w14:paraId="17F6976B" w14:textId="77777777" w:rsidR="006258E8" w:rsidRDefault="00C72050" w:rsidP="00B83EB4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Przedmiot U</w:t>
      </w:r>
      <w:r w:rsidR="00BF2A25">
        <w:rPr>
          <w:rFonts w:ascii="Arial" w:hAnsi="Arial" w:cs="Arial"/>
          <w:b/>
        </w:rPr>
        <w:t>mowy</w:t>
      </w:r>
    </w:p>
    <w:p w14:paraId="3091E483" w14:textId="77777777" w:rsidR="000B462B" w:rsidRDefault="000B462B" w:rsidP="00B83EB4">
      <w:pPr>
        <w:tabs>
          <w:tab w:val="left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42220521" w14:textId="67D7BACB" w:rsidR="00733868" w:rsidRPr="000B462B" w:rsidRDefault="00733868" w:rsidP="0096340B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284" w:hanging="357"/>
        <w:jc w:val="both"/>
        <w:rPr>
          <w:rFonts w:ascii="Arial" w:hAnsi="Arial" w:cs="Arial"/>
        </w:rPr>
      </w:pPr>
      <w:r w:rsidRPr="000B462B">
        <w:rPr>
          <w:rFonts w:ascii="Arial" w:hAnsi="Arial" w:cs="Arial"/>
        </w:rPr>
        <w:t xml:space="preserve">Przedmiotem umowy jest </w:t>
      </w:r>
      <w:bookmarkStart w:id="0" w:name="_Hlk86043230"/>
      <w:bookmarkStart w:id="1" w:name="_Hlk108436278"/>
      <w:bookmarkStart w:id="2" w:name="_Hlk106174479"/>
      <w:r w:rsidR="00DD58EE" w:rsidRPr="000B462B">
        <w:rPr>
          <w:rFonts w:ascii="Arial" w:hAnsi="Arial" w:cs="Arial"/>
        </w:rPr>
        <w:t xml:space="preserve">usługa organizacji </w:t>
      </w:r>
      <w:bookmarkStart w:id="3" w:name="_Hlk209596283"/>
      <w:r w:rsidR="00DD58EE" w:rsidRPr="000B462B">
        <w:rPr>
          <w:rFonts w:ascii="Arial" w:hAnsi="Arial" w:cs="Arial"/>
        </w:rPr>
        <w:t xml:space="preserve">przejazdów lokalnych dla przedsiębiorców z sektora MŚP z </w:t>
      </w:r>
      <w:r w:rsidR="00EA1BD4">
        <w:rPr>
          <w:rFonts w:ascii="Arial" w:hAnsi="Arial" w:cs="Arial"/>
        </w:rPr>
        <w:t>W</w:t>
      </w:r>
      <w:r w:rsidR="00DD58EE" w:rsidRPr="000B462B">
        <w:rPr>
          <w:rFonts w:ascii="Arial" w:hAnsi="Arial" w:cs="Arial"/>
        </w:rPr>
        <w:t xml:space="preserve">ojewództwa </w:t>
      </w:r>
      <w:r w:rsidR="00EA1BD4">
        <w:rPr>
          <w:rFonts w:ascii="Arial" w:hAnsi="Arial" w:cs="Arial"/>
        </w:rPr>
        <w:t>L</w:t>
      </w:r>
      <w:r w:rsidR="00DD58EE" w:rsidRPr="000B462B">
        <w:rPr>
          <w:rFonts w:ascii="Arial" w:hAnsi="Arial" w:cs="Arial"/>
        </w:rPr>
        <w:t>ubelskiego</w:t>
      </w:r>
      <w:r w:rsidR="0096340B">
        <w:rPr>
          <w:rFonts w:ascii="Arial" w:hAnsi="Arial" w:cs="Arial"/>
        </w:rPr>
        <w:t xml:space="preserve"> </w:t>
      </w:r>
      <w:r w:rsidR="0096340B" w:rsidRPr="00844473">
        <w:rPr>
          <w:rFonts w:ascii="Arial" w:hAnsi="Arial" w:cs="Arial"/>
        </w:rPr>
        <w:t>oraz przedstawicieli Województwa Lubelskiego</w:t>
      </w:r>
      <w:r w:rsidR="00DD58EE" w:rsidRPr="000B462B">
        <w:rPr>
          <w:rFonts w:ascii="Arial" w:hAnsi="Arial" w:cs="Arial"/>
        </w:rPr>
        <w:t xml:space="preserve"> </w:t>
      </w:r>
      <w:r w:rsidR="000B462B" w:rsidRPr="000B462B">
        <w:rPr>
          <w:rFonts w:ascii="Arial" w:hAnsi="Arial" w:cs="Arial"/>
        </w:rPr>
        <w:t>podczas misji gospodarczej połączonej z udziałem w Targach TechCrunch Disrupt 202</w:t>
      </w:r>
      <w:r w:rsidR="00512A6C">
        <w:rPr>
          <w:rFonts w:ascii="Arial" w:hAnsi="Arial" w:cs="Arial"/>
        </w:rPr>
        <w:t>6</w:t>
      </w:r>
      <w:r w:rsidR="000B462B" w:rsidRPr="000B462B">
        <w:rPr>
          <w:rFonts w:ascii="Arial" w:hAnsi="Arial" w:cs="Arial"/>
        </w:rPr>
        <w:t xml:space="preserve"> </w:t>
      </w:r>
      <w:r w:rsidR="0096340B">
        <w:rPr>
          <w:rFonts w:ascii="Arial" w:hAnsi="Arial" w:cs="Arial"/>
        </w:rPr>
        <w:t xml:space="preserve"> </w:t>
      </w:r>
      <w:r w:rsidR="0096340B">
        <w:rPr>
          <w:rFonts w:ascii="Arial" w:hAnsi="Arial" w:cs="Arial"/>
        </w:rPr>
        <w:br/>
      </w:r>
      <w:r w:rsidR="000B462B" w:rsidRPr="000B462B">
        <w:rPr>
          <w:rFonts w:ascii="Arial" w:hAnsi="Arial" w:cs="Arial"/>
        </w:rPr>
        <w:t xml:space="preserve">w San Francisco (USA) </w:t>
      </w:r>
      <w:bookmarkEnd w:id="3"/>
      <w:r w:rsidR="00CF4F2E" w:rsidRPr="000B462B">
        <w:rPr>
          <w:rFonts w:ascii="Arial" w:hAnsi="Arial" w:cs="Arial"/>
        </w:rPr>
        <w:t xml:space="preserve">zgodnie ze Szczegółowym Opisem Przedmiotu Zamówienia (dalej: SOPZ) stanowiącym załącznik nr 1 do niniejszej umowy. </w:t>
      </w:r>
      <w:r w:rsidR="00E7189F" w:rsidRPr="000B462B">
        <w:rPr>
          <w:rFonts w:ascii="Arial" w:hAnsi="Arial" w:cs="Arial"/>
        </w:rPr>
        <w:t xml:space="preserve"> </w:t>
      </w:r>
      <w:bookmarkStart w:id="4" w:name="_Hlk124752906"/>
      <w:bookmarkEnd w:id="0"/>
      <w:bookmarkEnd w:id="1"/>
      <w:bookmarkEnd w:id="2"/>
    </w:p>
    <w:p w14:paraId="1AFFA233" w14:textId="719502E7" w:rsidR="003F6919" w:rsidRPr="00873E5A" w:rsidRDefault="003F6919" w:rsidP="00187A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color w:val="00B050"/>
          <w:lang w:eastAsia="pl-PL"/>
        </w:rPr>
      </w:pPr>
      <w:r w:rsidRPr="003F6919">
        <w:rPr>
          <w:rFonts w:ascii="Arial" w:hAnsi="Arial" w:cs="Arial"/>
        </w:rPr>
        <w:t xml:space="preserve">Wykonawca </w:t>
      </w:r>
      <w:r w:rsidR="00CF4F2E">
        <w:rPr>
          <w:rFonts w:ascii="Arial" w:hAnsi="Arial" w:cs="Arial"/>
        </w:rPr>
        <w:t>zobowiązuje się zrealizować przedmiot umowy zgodnie z</w:t>
      </w:r>
      <w:r w:rsidR="00187AEB">
        <w:rPr>
          <w:rFonts w:ascii="Arial" w:hAnsi="Arial" w:cs="Arial"/>
        </w:rPr>
        <w:t xml:space="preserve">e Szczegółowym </w:t>
      </w:r>
      <w:r w:rsidR="00187AEB" w:rsidRPr="00873E5A">
        <w:rPr>
          <w:rFonts w:ascii="Arial" w:hAnsi="Arial" w:cs="Arial"/>
        </w:rPr>
        <w:t>Opisem Przedmiotu Zamówienia zwanym dalej „</w:t>
      </w:r>
      <w:r w:rsidR="00CF4F2E" w:rsidRPr="00873E5A">
        <w:rPr>
          <w:rFonts w:ascii="Arial" w:hAnsi="Arial" w:cs="Arial"/>
        </w:rPr>
        <w:t>SOPZ</w:t>
      </w:r>
      <w:r w:rsidR="00187AEB" w:rsidRPr="00873E5A">
        <w:rPr>
          <w:rFonts w:ascii="Arial" w:hAnsi="Arial" w:cs="Arial"/>
        </w:rPr>
        <w:t xml:space="preserve">”, stanowiącym Załącznik nr 1  </w:t>
      </w:r>
      <w:r w:rsidR="00187AEB" w:rsidRPr="00873E5A">
        <w:rPr>
          <w:rFonts w:ascii="Arial" w:hAnsi="Arial" w:cs="Arial"/>
        </w:rPr>
        <w:br/>
        <w:t>do Umowy</w:t>
      </w:r>
      <w:r w:rsidR="00CF4F2E" w:rsidRPr="00873E5A">
        <w:rPr>
          <w:rFonts w:ascii="Arial" w:hAnsi="Arial" w:cs="Arial"/>
        </w:rPr>
        <w:t xml:space="preserve"> oraz ofertą </w:t>
      </w:r>
      <w:r w:rsidR="00187AEB" w:rsidRPr="00873E5A">
        <w:rPr>
          <w:rFonts w:ascii="Arial" w:hAnsi="Arial" w:cs="Arial"/>
        </w:rPr>
        <w:t xml:space="preserve">Wykonawcy </w:t>
      </w:r>
      <w:r w:rsidR="00CF4F2E" w:rsidRPr="00873E5A">
        <w:rPr>
          <w:rFonts w:ascii="Arial" w:hAnsi="Arial" w:cs="Arial"/>
        </w:rPr>
        <w:t>z dnia …</w:t>
      </w:r>
      <w:r w:rsidR="00187AEB" w:rsidRPr="00873E5A">
        <w:rPr>
          <w:rFonts w:ascii="Arial" w:hAnsi="Arial" w:cs="Arial"/>
        </w:rPr>
        <w:t>………… stanowiącą Z</w:t>
      </w:r>
      <w:r w:rsidR="00CF4F2E" w:rsidRPr="00873E5A">
        <w:rPr>
          <w:rFonts w:ascii="Arial" w:hAnsi="Arial" w:cs="Arial"/>
        </w:rPr>
        <w:t xml:space="preserve">ałącznik nr 2 do </w:t>
      </w:r>
      <w:r w:rsidR="00187AEB" w:rsidRPr="00873E5A">
        <w:rPr>
          <w:rFonts w:ascii="Arial" w:hAnsi="Arial" w:cs="Arial"/>
        </w:rPr>
        <w:t>U</w:t>
      </w:r>
      <w:r w:rsidR="00CF4F2E" w:rsidRPr="00873E5A">
        <w:rPr>
          <w:rFonts w:ascii="Arial" w:hAnsi="Arial" w:cs="Arial"/>
        </w:rPr>
        <w:t>mowy</w:t>
      </w:r>
      <w:r w:rsidR="00187AEB" w:rsidRPr="00873E5A">
        <w:rPr>
          <w:rFonts w:ascii="Arial" w:hAnsi="Arial" w:cs="Arial"/>
        </w:rPr>
        <w:t xml:space="preserve">, </w:t>
      </w:r>
      <w:r w:rsidR="00187AEB" w:rsidRPr="00873E5A">
        <w:rPr>
          <w:rFonts w:ascii="Arial" w:hAnsi="Arial" w:cs="Arial"/>
          <w:lang w:eastAsia="pl-PL"/>
        </w:rPr>
        <w:t>na zasadach  i warunkach określonych w niniejszej umowie.</w:t>
      </w:r>
    </w:p>
    <w:p w14:paraId="326A4C18" w14:textId="23E817AA" w:rsidR="00E24FC4" w:rsidRPr="00873E5A" w:rsidRDefault="0028797A" w:rsidP="00E86C9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lang w:eastAsia="pl-PL"/>
        </w:rPr>
      </w:pPr>
      <w:r w:rsidRPr="00873E5A">
        <w:rPr>
          <w:rFonts w:ascii="Arial" w:hAnsi="Arial" w:cs="Arial"/>
          <w:lang w:eastAsia="pl-PL"/>
        </w:rPr>
        <w:t xml:space="preserve">Przedmiot umowy zostanie </w:t>
      </w:r>
      <w:r w:rsidR="00CF4F2E" w:rsidRPr="00873E5A">
        <w:rPr>
          <w:rFonts w:ascii="Arial" w:hAnsi="Arial" w:cs="Arial"/>
          <w:lang w:eastAsia="pl-PL"/>
        </w:rPr>
        <w:t xml:space="preserve">zrealizowany </w:t>
      </w:r>
      <w:r w:rsidRPr="00873E5A">
        <w:rPr>
          <w:rFonts w:ascii="Arial" w:hAnsi="Arial" w:cs="Arial"/>
          <w:lang w:eastAsia="pl-PL"/>
        </w:rPr>
        <w:t>w</w:t>
      </w:r>
      <w:r w:rsidR="00E35827" w:rsidRPr="00873E5A">
        <w:rPr>
          <w:rFonts w:ascii="Arial" w:hAnsi="Arial" w:cs="Arial"/>
          <w:lang w:eastAsia="pl-PL"/>
        </w:rPr>
        <w:t> </w:t>
      </w:r>
      <w:r w:rsidRPr="00873E5A">
        <w:rPr>
          <w:rFonts w:ascii="Arial" w:hAnsi="Arial" w:cs="Arial"/>
          <w:lang w:eastAsia="pl-PL"/>
        </w:rPr>
        <w:t>termin</w:t>
      </w:r>
      <w:r w:rsidR="00CF4F2E" w:rsidRPr="00873E5A">
        <w:rPr>
          <w:rFonts w:ascii="Arial" w:hAnsi="Arial" w:cs="Arial"/>
          <w:lang w:eastAsia="pl-PL"/>
        </w:rPr>
        <w:t xml:space="preserve">ie </w:t>
      </w:r>
      <w:bookmarkEnd w:id="4"/>
      <w:r w:rsidR="00C01566" w:rsidRPr="00873E5A">
        <w:rPr>
          <w:rFonts w:ascii="Arial" w:hAnsi="Arial" w:cs="Arial"/>
          <w:lang w:eastAsia="pl-PL"/>
        </w:rPr>
        <w:t>od dnia 12 października 2026 r. do dnia 16 października 2026 r</w:t>
      </w:r>
      <w:r w:rsidR="00005572">
        <w:rPr>
          <w:rFonts w:ascii="Arial" w:hAnsi="Arial" w:cs="Arial"/>
          <w:lang w:eastAsia="pl-PL"/>
        </w:rPr>
        <w:t xml:space="preserve">. </w:t>
      </w:r>
    </w:p>
    <w:p w14:paraId="1D22F9A3" w14:textId="77777777" w:rsidR="00512A6C" w:rsidRDefault="00512A6C" w:rsidP="00820EB3">
      <w:pPr>
        <w:pStyle w:val="xakapitzlist2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p w14:paraId="0493F99E" w14:textId="26B23188" w:rsidR="00820EB3" w:rsidRPr="00D16886" w:rsidRDefault="00820EB3" w:rsidP="00820EB3">
      <w:pPr>
        <w:pStyle w:val="xakapitzlist2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§ 2</w:t>
      </w:r>
    </w:p>
    <w:p w14:paraId="3BDBC6E4" w14:textId="77777777" w:rsidR="00820EB3" w:rsidRDefault="00820EB3" w:rsidP="00820EB3">
      <w:pPr>
        <w:tabs>
          <w:tab w:val="left" w:pos="284"/>
          <w:tab w:val="left" w:pos="10206"/>
        </w:tabs>
        <w:spacing w:after="0"/>
        <w:ind w:hanging="284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 xml:space="preserve">Warunki wykonania </w:t>
      </w:r>
      <w:r>
        <w:rPr>
          <w:rFonts w:ascii="Arial" w:hAnsi="Arial" w:cs="Arial"/>
          <w:b/>
        </w:rPr>
        <w:t>u</w:t>
      </w:r>
      <w:r w:rsidRPr="00D16886">
        <w:rPr>
          <w:rFonts w:ascii="Arial" w:hAnsi="Arial" w:cs="Arial"/>
          <w:b/>
        </w:rPr>
        <w:t>mowy</w:t>
      </w:r>
    </w:p>
    <w:p w14:paraId="2154DB42" w14:textId="77777777" w:rsidR="00E24FC4" w:rsidRPr="00D16886" w:rsidRDefault="00E24FC4" w:rsidP="00820EB3">
      <w:pPr>
        <w:tabs>
          <w:tab w:val="left" w:pos="284"/>
          <w:tab w:val="left" w:pos="10206"/>
        </w:tabs>
        <w:spacing w:after="0"/>
        <w:ind w:hanging="284"/>
        <w:jc w:val="center"/>
        <w:rPr>
          <w:rFonts w:ascii="Arial" w:hAnsi="Arial" w:cs="Arial"/>
          <w:b/>
        </w:rPr>
      </w:pPr>
    </w:p>
    <w:p w14:paraId="40514C55" w14:textId="77777777" w:rsidR="00275E46" w:rsidRDefault="00820EB3" w:rsidP="00275E46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 xml:space="preserve">Wykonawca zobowiązany jest wykonać przedmiot </w:t>
      </w:r>
      <w:r>
        <w:rPr>
          <w:rFonts w:ascii="Arial" w:hAnsi="Arial" w:cs="Arial"/>
        </w:rPr>
        <w:t>u</w:t>
      </w:r>
      <w:r w:rsidRPr="00D16886">
        <w:rPr>
          <w:rFonts w:ascii="Arial" w:hAnsi="Arial" w:cs="Arial"/>
        </w:rPr>
        <w:t>mowy, zgodnie z najlepszą wiedzą i fachową starannością, jakiej wymaga tego rodzaju usługa</w:t>
      </w:r>
      <w:r w:rsidR="00275E46">
        <w:rPr>
          <w:rFonts w:ascii="Arial" w:hAnsi="Arial" w:cs="Arial"/>
        </w:rPr>
        <w:t>.</w:t>
      </w:r>
      <w:r w:rsidR="00F42750">
        <w:rPr>
          <w:rFonts w:ascii="Arial" w:hAnsi="Arial" w:cs="Arial"/>
        </w:rPr>
        <w:t xml:space="preserve"> </w:t>
      </w:r>
    </w:p>
    <w:p w14:paraId="068DAFA5" w14:textId="7FF04E7A" w:rsidR="00650A95" w:rsidRPr="00275E46" w:rsidRDefault="00CF4F2E" w:rsidP="00275E46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284" w:hanging="284"/>
        <w:jc w:val="both"/>
        <w:textAlignment w:val="baseline"/>
        <w:rPr>
          <w:rFonts w:ascii="Arial" w:hAnsi="Arial" w:cs="Arial"/>
        </w:rPr>
      </w:pPr>
      <w:r w:rsidRPr="00CF4F2E">
        <w:rPr>
          <w:rFonts w:ascii="Arial" w:eastAsia="Arial" w:hAnsi="Arial" w:cs="Arial"/>
        </w:rPr>
        <w:t xml:space="preserve">Wykonawca oświadcza, że posiada doświadczenie, kwalifikacje i uprawnienia </w:t>
      </w:r>
      <w:r w:rsidR="00C01566">
        <w:rPr>
          <w:rFonts w:ascii="Arial" w:eastAsia="Arial" w:hAnsi="Arial" w:cs="Arial"/>
        </w:rPr>
        <w:t xml:space="preserve"> </w:t>
      </w:r>
      <w:r w:rsidR="00C01566">
        <w:rPr>
          <w:rFonts w:ascii="Arial" w:eastAsia="Arial" w:hAnsi="Arial" w:cs="Arial"/>
        </w:rPr>
        <w:br/>
      </w:r>
      <w:r w:rsidRPr="00CF4F2E">
        <w:rPr>
          <w:rFonts w:ascii="Arial" w:eastAsia="Arial" w:hAnsi="Arial" w:cs="Arial"/>
        </w:rPr>
        <w:t xml:space="preserve">oraz wykwalifikowany i doświadczony personel, wymagany do prawidłowego wykonania </w:t>
      </w:r>
      <w:r w:rsidRPr="00CF4F2E">
        <w:rPr>
          <w:rFonts w:ascii="Arial" w:eastAsia="Arial" w:hAnsi="Arial" w:cs="Arial"/>
          <w:spacing w:val="-5"/>
        </w:rPr>
        <w:t>umowy.</w:t>
      </w:r>
    </w:p>
    <w:p w14:paraId="595DBA41" w14:textId="77777777" w:rsidR="00162E3D" w:rsidRDefault="00820EB3" w:rsidP="00162E3D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 xml:space="preserve">Przy wykonaniu </w:t>
      </w:r>
      <w:r>
        <w:rPr>
          <w:rFonts w:ascii="Arial" w:hAnsi="Arial" w:cs="Arial"/>
        </w:rPr>
        <w:t>u</w:t>
      </w:r>
      <w:r w:rsidRPr="00D16886">
        <w:rPr>
          <w:rFonts w:ascii="Arial" w:hAnsi="Arial" w:cs="Arial"/>
        </w:rPr>
        <w:t xml:space="preserve">mowy, Wykonawca zobowiązuje się do dbania o wizerunek i dobre imię </w:t>
      </w:r>
      <w:r w:rsidRPr="00D16886">
        <w:rPr>
          <w:rFonts w:ascii="Arial" w:hAnsi="Arial" w:cs="Arial"/>
        </w:rPr>
        <w:lastRenderedPageBreak/>
        <w:t>Zamawiającego.</w:t>
      </w:r>
    </w:p>
    <w:p w14:paraId="43C85532" w14:textId="33EF45D3" w:rsidR="00162E3D" w:rsidRDefault="00275E46" w:rsidP="00162E3D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162E3D">
        <w:rPr>
          <w:rFonts w:ascii="Arial" w:hAnsi="Arial" w:cs="Arial"/>
        </w:rPr>
        <w:t>W</w:t>
      </w:r>
      <w:r w:rsidR="00820EB3" w:rsidRPr="00162E3D">
        <w:rPr>
          <w:rFonts w:ascii="Arial" w:hAnsi="Arial" w:cs="Arial"/>
        </w:rPr>
        <w:t>ykonawca ponosi pełną odpowiedzialność za logistykę i sprawną organizację każdego</w:t>
      </w:r>
      <w:r w:rsidR="005F14DC" w:rsidRPr="00162E3D">
        <w:rPr>
          <w:rFonts w:ascii="Arial" w:hAnsi="Arial" w:cs="Arial"/>
        </w:rPr>
        <w:t xml:space="preserve"> </w:t>
      </w:r>
      <w:r w:rsidR="00820EB3" w:rsidRPr="00162E3D">
        <w:rPr>
          <w:rFonts w:ascii="Arial" w:hAnsi="Arial" w:cs="Arial"/>
        </w:rPr>
        <w:t>elementu umowy, wysokie kwalifikacje osób wykonujących w imieniu Wykonawcy Umowę</w:t>
      </w:r>
      <w:r w:rsidR="00D12D7E">
        <w:rPr>
          <w:rFonts w:ascii="Arial" w:hAnsi="Arial" w:cs="Arial"/>
        </w:rPr>
        <w:t>.</w:t>
      </w:r>
    </w:p>
    <w:p w14:paraId="559679ED" w14:textId="4EA24F48" w:rsidR="00820EB3" w:rsidRPr="00162E3D" w:rsidRDefault="00275E46" w:rsidP="00162E3D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162E3D">
        <w:rPr>
          <w:rFonts w:ascii="Arial" w:hAnsi="Arial" w:cs="Arial"/>
        </w:rPr>
        <w:t>W</w:t>
      </w:r>
      <w:r w:rsidR="00820EB3" w:rsidRPr="00162E3D">
        <w:rPr>
          <w:rFonts w:ascii="Arial" w:hAnsi="Arial" w:cs="Arial"/>
        </w:rPr>
        <w:t xml:space="preserve">ykonawca zobowiązuje się współpracować z Zamawiającym w trakcie realizacji Umowy, a w szczególności udzielać wszelkich niezbędnych wyjaśnień i informacji dotyczących jej wykonywania, na każde żądanie Zamawiającego niezwłocznie, albo w terminie przez niego wyznaczonym, bądź samodzielnie. Wykonawca zobowiązuje się do poddania kontroli przeprowadzanej przez Zamawiającego oraz inne uprawnione do kontroli podmioty w zakresie prawidłowości realizacji umowy, w tym w szczególności do zapewnienia pełnego wglądu we wszystkie dokumenty związane z realizacją umowy, do 5 lat </w:t>
      </w:r>
      <w:r w:rsidR="005654D3" w:rsidRPr="00162E3D">
        <w:rPr>
          <w:rFonts w:ascii="Arial" w:hAnsi="Arial" w:cs="Arial"/>
        </w:rPr>
        <w:t xml:space="preserve"> </w:t>
      </w:r>
      <w:r w:rsidR="005654D3" w:rsidRPr="00162E3D">
        <w:rPr>
          <w:rFonts w:ascii="Arial" w:hAnsi="Arial" w:cs="Arial"/>
        </w:rPr>
        <w:br/>
      </w:r>
      <w:r w:rsidR="00820EB3" w:rsidRPr="00162E3D">
        <w:rPr>
          <w:rFonts w:ascii="Arial" w:hAnsi="Arial" w:cs="Arial"/>
        </w:rPr>
        <w:t>od momentu jej wykonania.</w:t>
      </w:r>
    </w:p>
    <w:p w14:paraId="7688B7D3" w14:textId="77777777" w:rsidR="005F14DC" w:rsidRDefault="00275E46" w:rsidP="005F14DC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284" w:hanging="284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20EB3" w:rsidRPr="00D16886">
        <w:rPr>
          <w:rFonts w:ascii="Arial" w:hAnsi="Arial" w:cs="Arial"/>
        </w:rPr>
        <w:t>ykonawca zobowiązuje się do zachowania poufności co do uzyskanych informacji</w:t>
      </w:r>
      <w:r>
        <w:rPr>
          <w:rFonts w:ascii="Arial" w:hAnsi="Arial" w:cs="Arial"/>
        </w:rPr>
        <w:t xml:space="preserve"> </w:t>
      </w:r>
      <w:r w:rsidR="00820EB3" w:rsidRPr="00D16886">
        <w:rPr>
          <w:rFonts w:ascii="Arial" w:hAnsi="Arial" w:cs="Arial"/>
        </w:rPr>
        <w:t>i dokumentacji dotyczących realizacji przedmiotu umowy, chyba że z mocy przepisów prawa stanowią one informację publiczną.</w:t>
      </w:r>
    </w:p>
    <w:p w14:paraId="3DF0317E" w14:textId="245546C5" w:rsidR="00820EB3" w:rsidRPr="005F14DC" w:rsidRDefault="0025795F" w:rsidP="005F14DC">
      <w:pPr>
        <w:widowControl w:val="0"/>
        <w:numPr>
          <w:ilvl w:val="0"/>
          <w:numId w:val="3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284" w:hanging="284"/>
        <w:jc w:val="both"/>
        <w:textAlignment w:val="baseline"/>
        <w:rPr>
          <w:rStyle w:val="ui-provider"/>
          <w:rFonts w:ascii="Arial" w:hAnsi="Arial" w:cs="Arial"/>
        </w:rPr>
      </w:pPr>
      <w:r w:rsidRPr="005F14DC">
        <w:rPr>
          <w:rStyle w:val="ui-provider"/>
          <w:rFonts w:ascii="Arial" w:hAnsi="Arial" w:cs="Arial"/>
        </w:rPr>
        <w:t>Realizacja przedmiotu niniejszej Umowy jest zgodna z celami Projektu "Marketing Gospodarczy Województwa Lubelskiego III", tj. promocja MŚP prowadzących działalność gospodarczą na terenie województwa lubelskiego, umiędzynarodowienie </w:t>
      </w:r>
      <w:r w:rsidRPr="005F14DC">
        <w:rPr>
          <w:rFonts w:ascii="Arial" w:hAnsi="Arial" w:cs="Arial"/>
        </w:rPr>
        <w:br/>
      </w:r>
      <w:r w:rsidRPr="005F14DC">
        <w:rPr>
          <w:rStyle w:val="ui-provider"/>
          <w:rFonts w:ascii="Arial" w:hAnsi="Arial" w:cs="Arial"/>
        </w:rPr>
        <w:t>i poprawa ich konkurencyjności oraz wzmocnienie potencjału eksportowego firm </w:t>
      </w:r>
      <w:r w:rsidRPr="005F14DC">
        <w:rPr>
          <w:rFonts w:ascii="Arial" w:hAnsi="Arial" w:cs="Arial"/>
        </w:rPr>
        <w:br/>
      </w:r>
      <w:r w:rsidRPr="005F14DC">
        <w:rPr>
          <w:rStyle w:val="ui-provider"/>
          <w:rFonts w:ascii="Arial" w:hAnsi="Arial" w:cs="Arial"/>
        </w:rPr>
        <w:t>z sektora MŚP.</w:t>
      </w:r>
    </w:p>
    <w:p w14:paraId="4439641A" w14:textId="77777777" w:rsidR="001C6717" w:rsidRPr="00F86522" w:rsidRDefault="001C6717" w:rsidP="00E35827">
      <w:pPr>
        <w:suppressAutoHyphens/>
        <w:spacing w:after="0"/>
        <w:jc w:val="both"/>
        <w:rPr>
          <w:rFonts w:ascii="Arial" w:hAnsi="Arial" w:cs="Arial"/>
        </w:rPr>
      </w:pPr>
    </w:p>
    <w:p w14:paraId="42A7931A" w14:textId="77777777" w:rsidR="00820EB3" w:rsidRPr="00D16886" w:rsidRDefault="00820EB3" w:rsidP="00820EB3">
      <w:pPr>
        <w:tabs>
          <w:tab w:val="left" w:pos="284"/>
        </w:tabs>
        <w:spacing w:after="0"/>
        <w:jc w:val="center"/>
        <w:rPr>
          <w:rFonts w:ascii="Arial" w:hAnsi="Arial" w:cs="Arial"/>
          <w:b/>
        </w:rPr>
      </w:pPr>
      <w:bookmarkStart w:id="5" w:name="_Hlk168561418"/>
      <w:r w:rsidRPr="00D16886">
        <w:rPr>
          <w:rFonts w:ascii="Arial" w:hAnsi="Arial" w:cs="Arial"/>
          <w:b/>
        </w:rPr>
        <w:t>§ 3</w:t>
      </w:r>
    </w:p>
    <w:bookmarkEnd w:id="5"/>
    <w:p w14:paraId="31C32E9A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Zasady rozliczeń</w:t>
      </w:r>
    </w:p>
    <w:p w14:paraId="27DFA1D7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</w:p>
    <w:p w14:paraId="3ACB46E7" w14:textId="59FC982C" w:rsidR="00A331A2" w:rsidRDefault="00820EB3" w:rsidP="003550B4">
      <w:pPr>
        <w:widowControl w:val="0"/>
        <w:numPr>
          <w:ilvl w:val="0"/>
          <w:numId w:val="4"/>
        </w:numPr>
        <w:tabs>
          <w:tab w:val="left" w:pos="426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8835A1"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ab/>
      </w:r>
      <w:r w:rsidR="00A331A2" w:rsidRPr="00A331A2">
        <w:rPr>
          <w:rFonts w:ascii="Arial" w:hAnsi="Arial" w:cs="Arial"/>
        </w:rPr>
        <w:t>Maksymalna wysokość wynagrodzenia możliwego do uzyskania na podstawie niniejszej umowy, wynosi …………………zł (słownie: ……………) brutto, tj. …………….. zł netto (słownie: ……….) w oparciu o ofertę Wykonawcy.</w:t>
      </w:r>
    </w:p>
    <w:p w14:paraId="31558960" w14:textId="6B8B4CAB" w:rsidR="008835A1" w:rsidRDefault="00A331A2" w:rsidP="003550B4">
      <w:pPr>
        <w:widowControl w:val="0"/>
        <w:numPr>
          <w:ilvl w:val="0"/>
          <w:numId w:val="4"/>
        </w:numPr>
        <w:tabs>
          <w:tab w:val="left" w:pos="426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31A2">
        <w:rPr>
          <w:rFonts w:ascii="Arial" w:hAnsi="Arial" w:cs="Arial"/>
        </w:rPr>
        <w:t xml:space="preserve">Za wykonanie przedmiotu umowy w zakresie </w:t>
      </w:r>
      <w:r w:rsidR="00D80004">
        <w:rPr>
          <w:rFonts w:ascii="Arial" w:hAnsi="Arial" w:cs="Arial"/>
        </w:rPr>
        <w:t>c</w:t>
      </w:r>
      <w:r w:rsidR="00640BDF">
        <w:rPr>
          <w:rFonts w:ascii="Arial" w:hAnsi="Arial" w:cs="Arial"/>
        </w:rPr>
        <w:t>z.</w:t>
      </w:r>
      <w:r w:rsidRPr="00A331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A331A2">
        <w:rPr>
          <w:rFonts w:ascii="Arial" w:hAnsi="Arial" w:cs="Arial"/>
        </w:rPr>
        <w:t xml:space="preserve"> określone</w:t>
      </w:r>
      <w:r w:rsidR="00640BDF">
        <w:rPr>
          <w:rFonts w:ascii="Arial" w:hAnsi="Arial" w:cs="Arial"/>
        </w:rPr>
        <w:t>j</w:t>
      </w:r>
      <w:r w:rsidRPr="00A331A2">
        <w:rPr>
          <w:rFonts w:ascii="Arial" w:hAnsi="Arial" w:cs="Arial"/>
        </w:rPr>
        <w:t xml:space="preserve"> w SOPZ Zamawiający zapłaci Wykonawcy wynagrodzenie w kwocie ……………. zł (słownie: ……………) brutto, w oparciu o ofertę Wykonawcy.</w:t>
      </w:r>
    </w:p>
    <w:p w14:paraId="67C0307E" w14:textId="07F6E66E" w:rsidR="00A331A2" w:rsidRPr="003550B4" w:rsidRDefault="00A331A2" w:rsidP="00FC14C5">
      <w:pPr>
        <w:widowControl w:val="0"/>
        <w:numPr>
          <w:ilvl w:val="0"/>
          <w:numId w:val="4"/>
        </w:numPr>
        <w:tabs>
          <w:tab w:val="left" w:pos="426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331A2">
        <w:rPr>
          <w:rFonts w:ascii="Arial" w:hAnsi="Arial" w:cs="Arial"/>
        </w:rPr>
        <w:t xml:space="preserve">Za wykonanie przedmiotu umowy w zakresie </w:t>
      </w:r>
      <w:r w:rsidR="00D80004">
        <w:rPr>
          <w:rFonts w:ascii="Arial" w:hAnsi="Arial" w:cs="Arial"/>
        </w:rPr>
        <w:t>c</w:t>
      </w:r>
      <w:r w:rsidR="00640BDF">
        <w:rPr>
          <w:rFonts w:ascii="Arial" w:hAnsi="Arial" w:cs="Arial"/>
        </w:rPr>
        <w:t>z.</w:t>
      </w:r>
      <w:r w:rsidRPr="00A331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II</w:t>
      </w:r>
      <w:r w:rsidRPr="00A331A2">
        <w:rPr>
          <w:rFonts w:ascii="Arial" w:hAnsi="Arial" w:cs="Arial"/>
        </w:rPr>
        <w:t xml:space="preserve"> określone</w:t>
      </w:r>
      <w:r w:rsidR="00640BDF">
        <w:rPr>
          <w:rFonts w:ascii="Arial" w:hAnsi="Arial" w:cs="Arial"/>
        </w:rPr>
        <w:t>j</w:t>
      </w:r>
      <w:r w:rsidRPr="00A331A2">
        <w:rPr>
          <w:rFonts w:ascii="Arial" w:hAnsi="Arial" w:cs="Arial"/>
        </w:rPr>
        <w:t xml:space="preserve"> w SOPZ Zamawiający zapłaci Wykonawcy wynagrodzenie w kwocie ……………. zł (słownie: ……………) brutto, w oparciu o ofertę Wykonawcy.</w:t>
      </w:r>
    </w:p>
    <w:p w14:paraId="18FD2F0E" w14:textId="0730C3DD" w:rsidR="00A331A2" w:rsidRDefault="00D0182B" w:rsidP="00A331A2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 w:rsidRPr="00A331A2">
        <w:rPr>
          <w:rFonts w:ascii="Arial" w:hAnsi="Arial" w:cs="Arial"/>
        </w:rPr>
        <w:t xml:space="preserve"> </w:t>
      </w:r>
      <w:r w:rsidR="00D35579" w:rsidRPr="00A331A2">
        <w:rPr>
          <w:rFonts w:ascii="Arial" w:hAnsi="Arial" w:cs="Arial"/>
        </w:rPr>
        <w:tab/>
      </w:r>
      <w:r w:rsidR="00A331A2" w:rsidRPr="00A331A2">
        <w:rPr>
          <w:rFonts w:ascii="Arial" w:hAnsi="Arial" w:cs="Arial"/>
        </w:rPr>
        <w:t xml:space="preserve">Zamawiający zastrzega możliwość rezygnacji z realizacji przedmiotu umowy w zakresie </w:t>
      </w:r>
      <w:r w:rsidR="00D80004">
        <w:rPr>
          <w:rFonts w:ascii="Arial" w:hAnsi="Arial" w:cs="Arial"/>
        </w:rPr>
        <w:t>cz.</w:t>
      </w:r>
      <w:r w:rsidR="00A331A2" w:rsidRPr="00A331A2">
        <w:rPr>
          <w:rFonts w:ascii="Arial" w:hAnsi="Arial" w:cs="Arial"/>
        </w:rPr>
        <w:t xml:space="preserve"> </w:t>
      </w:r>
      <w:r w:rsidR="00A331A2">
        <w:rPr>
          <w:rFonts w:ascii="Arial" w:hAnsi="Arial" w:cs="Arial"/>
        </w:rPr>
        <w:t>I</w:t>
      </w:r>
      <w:r w:rsidR="00FC14C5">
        <w:rPr>
          <w:rFonts w:ascii="Arial" w:hAnsi="Arial" w:cs="Arial"/>
        </w:rPr>
        <w:t xml:space="preserve">I </w:t>
      </w:r>
      <w:r w:rsidR="00A331A2" w:rsidRPr="00A331A2">
        <w:rPr>
          <w:rFonts w:ascii="Arial" w:hAnsi="Arial" w:cs="Arial"/>
        </w:rPr>
        <w:t>określone</w:t>
      </w:r>
      <w:r w:rsidR="00D80004">
        <w:rPr>
          <w:rFonts w:ascii="Arial" w:hAnsi="Arial" w:cs="Arial"/>
        </w:rPr>
        <w:t>j</w:t>
      </w:r>
      <w:r w:rsidR="00A331A2" w:rsidRPr="00A331A2">
        <w:rPr>
          <w:rFonts w:ascii="Arial" w:hAnsi="Arial" w:cs="Arial"/>
        </w:rPr>
        <w:t xml:space="preserve"> w SOPZ, o czym poinformuje Wykonawcę </w:t>
      </w:r>
      <w:r w:rsidR="00322CB0">
        <w:rPr>
          <w:rFonts w:ascii="Arial" w:hAnsi="Arial" w:cs="Arial"/>
        </w:rPr>
        <w:t xml:space="preserve">nie później niż </w:t>
      </w:r>
      <w:r w:rsidR="00A331A2">
        <w:rPr>
          <w:rFonts w:ascii="Arial" w:hAnsi="Arial" w:cs="Arial"/>
        </w:rPr>
        <w:t>10</w:t>
      </w:r>
      <w:r w:rsidR="00A331A2" w:rsidRPr="00A331A2">
        <w:rPr>
          <w:rFonts w:ascii="Arial" w:hAnsi="Arial" w:cs="Arial"/>
        </w:rPr>
        <w:t xml:space="preserve"> dni </w:t>
      </w:r>
      <w:r w:rsidR="00A331A2">
        <w:rPr>
          <w:rFonts w:ascii="Arial" w:hAnsi="Arial" w:cs="Arial"/>
        </w:rPr>
        <w:t>przed planowanym terminem realizacji usługi</w:t>
      </w:r>
      <w:r w:rsidR="00A331A2" w:rsidRPr="00A331A2">
        <w:rPr>
          <w:rFonts w:ascii="Arial" w:hAnsi="Arial" w:cs="Arial"/>
        </w:rPr>
        <w:t>. Wynagrodzenie, o którym mowa w ust. 3</w:t>
      </w:r>
      <w:r w:rsidR="005C47BC">
        <w:rPr>
          <w:rFonts w:ascii="Arial" w:hAnsi="Arial" w:cs="Arial"/>
        </w:rPr>
        <w:t xml:space="preserve"> powyżej</w:t>
      </w:r>
      <w:r w:rsidR="00A331A2" w:rsidRPr="00A331A2">
        <w:rPr>
          <w:rFonts w:ascii="Arial" w:hAnsi="Arial" w:cs="Arial"/>
        </w:rPr>
        <w:t>, jest należne</w:t>
      </w:r>
      <w:r w:rsidR="00927C5B">
        <w:rPr>
          <w:rFonts w:ascii="Arial" w:hAnsi="Arial" w:cs="Arial"/>
        </w:rPr>
        <w:t xml:space="preserve"> </w:t>
      </w:r>
      <w:r w:rsidR="00D43D9A">
        <w:rPr>
          <w:rFonts w:ascii="Arial" w:hAnsi="Arial" w:cs="Arial"/>
        </w:rPr>
        <w:t>Wykonawcy</w:t>
      </w:r>
      <w:r w:rsidR="00A331A2" w:rsidRPr="00A331A2">
        <w:rPr>
          <w:rFonts w:ascii="Arial" w:hAnsi="Arial" w:cs="Arial"/>
        </w:rPr>
        <w:t xml:space="preserve"> wyłącznie po faktycznym wykonaniu usługi przewozu</w:t>
      </w:r>
      <w:r w:rsidR="00A331A2">
        <w:rPr>
          <w:rFonts w:ascii="Arial" w:hAnsi="Arial" w:cs="Arial"/>
        </w:rPr>
        <w:t xml:space="preserve">. </w:t>
      </w:r>
    </w:p>
    <w:p w14:paraId="2D27C989" w14:textId="495AA181" w:rsidR="00820EB3" w:rsidRPr="00A331A2" w:rsidRDefault="00A331A2" w:rsidP="00EF5F83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20EB3" w:rsidRPr="00A331A2">
        <w:rPr>
          <w:rFonts w:ascii="Arial" w:hAnsi="Arial" w:cs="Arial"/>
        </w:rPr>
        <w:t xml:space="preserve">Wynagrodzenie, o którym mowa w ust. </w:t>
      </w:r>
      <w:r w:rsidR="008F2946">
        <w:rPr>
          <w:rFonts w:ascii="Arial" w:hAnsi="Arial" w:cs="Arial"/>
        </w:rPr>
        <w:t>2</w:t>
      </w:r>
      <w:r w:rsidR="00B467DD">
        <w:rPr>
          <w:rFonts w:ascii="Arial" w:hAnsi="Arial" w:cs="Arial"/>
        </w:rPr>
        <w:t xml:space="preserve"> i </w:t>
      </w:r>
      <w:r w:rsidR="008F2946">
        <w:rPr>
          <w:rFonts w:ascii="Arial" w:hAnsi="Arial" w:cs="Arial"/>
        </w:rPr>
        <w:t>3</w:t>
      </w:r>
      <w:r w:rsidR="00820EB3" w:rsidRPr="00A331A2">
        <w:rPr>
          <w:rFonts w:ascii="Arial" w:hAnsi="Arial" w:cs="Arial"/>
        </w:rPr>
        <w:t xml:space="preserve"> zostanie wypłacone w</w:t>
      </w:r>
      <w:r w:rsidR="00820EB3" w:rsidRPr="00A331A2">
        <w:rPr>
          <w:rFonts w:ascii="Arial" w:hAnsi="Arial" w:cs="Arial"/>
          <w:bCs/>
        </w:rPr>
        <w:t xml:space="preserve"> ciągu</w:t>
      </w:r>
      <w:r w:rsidR="00820EB3" w:rsidRPr="00A331A2">
        <w:rPr>
          <w:rFonts w:ascii="Arial" w:hAnsi="Arial" w:cs="Arial"/>
        </w:rPr>
        <w:t xml:space="preserve"> 14 dni od dnia</w:t>
      </w:r>
      <w:r w:rsidR="00D35579" w:rsidRPr="00A331A2">
        <w:rPr>
          <w:rFonts w:ascii="Arial" w:hAnsi="Arial" w:cs="Arial"/>
        </w:rPr>
        <w:t xml:space="preserve"> </w:t>
      </w:r>
      <w:r w:rsidR="00820EB3" w:rsidRPr="00A331A2">
        <w:rPr>
          <w:rFonts w:ascii="Arial" w:hAnsi="Arial" w:cs="Arial"/>
        </w:rPr>
        <w:t>otrzymania przez Zamawiającego faktury prawidłowo wystawionej przez Wykonawcę</w:t>
      </w:r>
      <w:r w:rsidR="00D43D9A">
        <w:rPr>
          <w:rFonts w:ascii="Arial" w:hAnsi="Arial" w:cs="Arial"/>
        </w:rPr>
        <w:t xml:space="preserve"> </w:t>
      </w:r>
      <w:r w:rsidR="00EF5F83">
        <w:rPr>
          <w:rFonts w:ascii="Arial" w:hAnsi="Arial" w:cs="Arial"/>
        </w:rPr>
        <w:t xml:space="preserve"> </w:t>
      </w:r>
      <w:r w:rsidR="00EF5F83">
        <w:rPr>
          <w:rFonts w:ascii="Arial" w:hAnsi="Arial" w:cs="Arial"/>
        </w:rPr>
        <w:br/>
      </w:r>
      <w:r w:rsidR="00D43D9A">
        <w:rPr>
          <w:rFonts w:ascii="Arial" w:hAnsi="Arial" w:cs="Arial"/>
        </w:rPr>
        <w:t>z zastrzeżeniem ust. 4 powyżej</w:t>
      </w:r>
      <w:r w:rsidR="00820EB3" w:rsidRPr="00A331A2">
        <w:rPr>
          <w:rFonts w:ascii="Arial" w:hAnsi="Arial" w:cs="Arial"/>
        </w:rPr>
        <w:t>.</w:t>
      </w:r>
    </w:p>
    <w:p w14:paraId="39BD1458" w14:textId="69EFB61C" w:rsidR="00805E47" w:rsidRDefault="00D35579" w:rsidP="00D35579">
      <w:pPr>
        <w:pStyle w:val="Akapitzlist"/>
        <w:widowControl w:val="0"/>
        <w:numPr>
          <w:ilvl w:val="0"/>
          <w:numId w:val="4"/>
        </w:numPr>
        <w:tabs>
          <w:tab w:val="left" w:pos="284"/>
          <w:tab w:val="left" w:pos="10206"/>
        </w:tabs>
        <w:suppressAutoHyphens/>
        <w:overflowPunct w:val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E1A19">
        <w:rPr>
          <w:rFonts w:ascii="Arial" w:hAnsi="Arial" w:cs="Arial"/>
        </w:rPr>
        <w:t>Faktura</w:t>
      </w:r>
      <w:r w:rsidR="00805E47">
        <w:rPr>
          <w:rFonts w:ascii="Arial" w:hAnsi="Arial" w:cs="Arial"/>
        </w:rPr>
        <w:t xml:space="preserve"> może zostać wystawiona </w:t>
      </w:r>
      <w:r w:rsidR="00805E47" w:rsidRPr="00805E47">
        <w:rPr>
          <w:rFonts w:ascii="Arial" w:hAnsi="Arial" w:cs="Arial"/>
        </w:rPr>
        <w:t>po podpisaniu przez Zamawiającego protokołu zgodności, o którym mowa w</w:t>
      </w:r>
      <w:r>
        <w:rPr>
          <w:rFonts w:ascii="Arial" w:hAnsi="Arial" w:cs="Arial"/>
        </w:rPr>
        <w:t> </w:t>
      </w:r>
      <w:r w:rsidR="00805E47" w:rsidRPr="00805E47">
        <w:rPr>
          <w:rFonts w:ascii="Arial" w:hAnsi="Arial" w:cs="Arial"/>
        </w:rPr>
        <w:t>§ 4.</w:t>
      </w:r>
      <w:r w:rsidR="00C36E8B" w:rsidRPr="00C36E8B">
        <w:rPr>
          <w:rFonts w:ascii="Arial" w:hAnsi="Arial" w:cs="Arial"/>
        </w:rPr>
        <w:t xml:space="preserve"> </w:t>
      </w:r>
    </w:p>
    <w:p w14:paraId="32190534" w14:textId="1BFF1B17" w:rsidR="00820EB3" w:rsidRPr="00805E47" w:rsidRDefault="00820EB3" w:rsidP="00D35579">
      <w:pPr>
        <w:pStyle w:val="Akapitzlist"/>
        <w:widowControl w:val="0"/>
        <w:numPr>
          <w:ilvl w:val="0"/>
          <w:numId w:val="4"/>
        </w:numPr>
        <w:tabs>
          <w:tab w:val="left" w:pos="284"/>
          <w:tab w:val="left" w:pos="10206"/>
        </w:tabs>
        <w:suppressAutoHyphens/>
        <w:overflowPunct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805E47"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ab/>
      </w:r>
      <w:r w:rsidR="00D35579">
        <w:rPr>
          <w:rFonts w:ascii="Arial" w:hAnsi="Arial" w:cs="Arial"/>
        </w:rPr>
        <w:tab/>
      </w:r>
      <w:r w:rsidRPr="00805E47">
        <w:rPr>
          <w:rFonts w:ascii="Arial" w:hAnsi="Arial" w:cs="Arial"/>
        </w:rPr>
        <w:t>Wykonawca doręczy Zamawiającemu faktur</w:t>
      </w:r>
      <w:r w:rsidR="00D0182B" w:rsidRPr="00805E47">
        <w:rPr>
          <w:rFonts w:ascii="Arial" w:hAnsi="Arial" w:cs="Arial"/>
        </w:rPr>
        <w:t>ę</w:t>
      </w:r>
      <w:r w:rsidRPr="00805E47">
        <w:rPr>
          <w:rFonts w:ascii="Arial" w:hAnsi="Arial" w:cs="Arial"/>
        </w:rPr>
        <w:t xml:space="preserve"> niezwłocznie po otrzymaniu protokołu zgodności.</w:t>
      </w:r>
    </w:p>
    <w:p w14:paraId="04E96686" w14:textId="5F9ECC96" w:rsidR="00820EB3" w:rsidRPr="007B396B" w:rsidRDefault="00820EB3" w:rsidP="00D35579">
      <w:pPr>
        <w:widowControl w:val="0"/>
        <w:numPr>
          <w:ilvl w:val="0"/>
          <w:numId w:val="4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7B396B"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ab/>
      </w:r>
      <w:r w:rsidR="00D35579">
        <w:rPr>
          <w:rFonts w:ascii="Arial" w:hAnsi="Arial" w:cs="Arial"/>
        </w:rPr>
        <w:tab/>
      </w:r>
      <w:r w:rsidRPr="007B396B">
        <w:rPr>
          <w:rFonts w:ascii="Arial" w:hAnsi="Arial" w:cs="Arial"/>
        </w:rPr>
        <w:t>Faktura</w:t>
      </w:r>
      <w:r>
        <w:rPr>
          <w:rFonts w:ascii="Arial" w:hAnsi="Arial" w:cs="Arial"/>
        </w:rPr>
        <w:t xml:space="preserve"> </w:t>
      </w:r>
      <w:r w:rsidRPr="007B396B">
        <w:rPr>
          <w:rFonts w:ascii="Arial" w:hAnsi="Arial" w:cs="Arial"/>
        </w:rPr>
        <w:t>zostanie wystawiona na:</w:t>
      </w:r>
    </w:p>
    <w:p w14:paraId="713B4BD3" w14:textId="77777777" w:rsidR="00D35579" w:rsidRDefault="00D35579" w:rsidP="00D35579">
      <w:pPr>
        <w:widowControl w:val="0"/>
        <w:tabs>
          <w:tab w:val="left" w:pos="426"/>
          <w:tab w:val="left" w:pos="10206"/>
        </w:tabs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820EB3" w:rsidRPr="00D16886">
        <w:rPr>
          <w:rFonts w:ascii="Arial" w:hAnsi="Arial" w:cs="Arial"/>
          <w:b/>
        </w:rPr>
        <w:t>Województwo Lubelskie z siedzibą w Lublinie</w:t>
      </w:r>
    </w:p>
    <w:p w14:paraId="38343A31" w14:textId="77777777" w:rsidR="00D35579" w:rsidRDefault="00D35579" w:rsidP="00D35579">
      <w:pPr>
        <w:widowControl w:val="0"/>
        <w:tabs>
          <w:tab w:val="left" w:pos="426"/>
          <w:tab w:val="left" w:pos="10206"/>
        </w:tabs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Arial" w:hAnsi="Arial" w:cs="Arial"/>
          <w:b/>
          <w:lang w:val="it-IT"/>
        </w:rPr>
      </w:pPr>
      <w:r>
        <w:rPr>
          <w:rFonts w:ascii="Arial" w:hAnsi="Arial" w:cs="Arial"/>
          <w:b/>
        </w:rPr>
        <w:tab/>
      </w:r>
      <w:r w:rsidR="00820EB3" w:rsidRPr="008F3FD0">
        <w:rPr>
          <w:rFonts w:ascii="Arial" w:hAnsi="Arial" w:cs="Arial"/>
          <w:b/>
          <w:lang w:val="it-IT"/>
        </w:rPr>
        <w:t>ul. Artura Grottgera 4, 20–029 Lublin</w:t>
      </w:r>
    </w:p>
    <w:p w14:paraId="02540718" w14:textId="7E14C530" w:rsidR="00820EB3" w:rsidRPr="00D35579" w:rsidRDefault="00D35579" w:rsidP="00D35579">
      <w:pPr>
        <w:widowControl w:val="0"/>
        <w:tabs>
          <w:tab w:val="left" w:pos="426"/>
          <w:tab w:val="left" w:pos="10206"/>
        </w:tabs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  <w:lang w:val="it-IT"/>
        </w:rPr>
        <w:tab/>
      </w:r>
      <w:r w:rsidR="00820EB3" w:rsidRPr="008F3FD0">
        <w:rPr>
          <w:rFonts w:ascii="Arial" w:hAnsi="Arial" w:cs="Arial"/>
          <w:b/>
          <w:lang w:val="it-IT"/>
        </w:rPr>
        <w:t>NIP 712-29-04-545, REGON 431019170</w:t>
      </w:r>
      <w:r w:rsidR="00820EB3" w:rsidRPr="008F3FD0">
        <w:rPr>
          <w:rFonts w:ascii="Arial" w:hAnsi="Arial" w:cs="Arial"/>
          <w:lang w:val="it-IT"/>
        </w:rPr>
        <w:t>,</w:t>
      </w:r>
    </w:p>
    <w:p w14:paraId="38F984BC" w14:textId="0CB2BBB0" w:rsidR="00B467DD" w:rsidRPr="002860D9" w:rsidRDefault="00820EB3" w:rsidP="00B467DD">
      <w:pPr>
        <w:widowControl w:val="0"/>
        <w:numPr>
          <w:ilvl w:val="0"/>
          <w:numId w:val="4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8835A1">
        <w:rPr>
          <w:rFonts w:ascii="Arial" w:hAnsi="Arial" w:cs="Arial"/>
        </w:rPr>
        <w:lastRenderedPageBreak/>
        <w:t xml:space="preserve"> </w:t>
      </w:r>
      <w:r w:rsidR="00B467DD">
        <w:rPr>
          <w:rFonts w:ascii="Arial" w:hAnsi="Arial" w:cs="Arial"/>
        </w:rPr>
        <w:tab/>
      </w:r>
      <w:r w:rsidR="00D35579">
        <w:rPr>
          <w:rFonts w:ascii="Arial" w:hAnsi="Arial" w:cs="Arial"/>
        </w:rPr>
        <w:tab/>
      </w:r>
      <w:r w:rsidR="00B467DD" w:rsidRPr="00A14EB0">
        <w:rPr>
          <w:rFonts w:ascii="Arial" w:hAnsi="Arial" w:cs="Arial"/>
        </w:rPr>
        <w:t>Dla faktur wystawionych za pomocą Krajowego Systemu e-Faktur (</w:t>
      </w:r>
      <w:proofErr w:type="spellStart"/>
      <w:r w:rsidR="00B467DD" w:rsidRPr="00A14EB0">
        <w:rPr>
          <w:rFonts w:ascii="Arial" w:hAnsi="Arial" w:cs="Arial"/>
        </w:rPr>
        <w:t>KSeF</w:t>
      </w:r>
      <w:proofErr w:type="spellEnd"/>
      <w:r w:rsidR="00B467DD" w:rsidRPr="00A14EB0">
        <w:rPr>
          <w:rFonts w:ascii="Arial" w:hAnsi="Arial" w:cs="Arial"/>
        </w:rPr>
        <w:t>) fakturę ustrukturyzowaną należy wystawić w następujący sposób:</w:t>
      </w:r>
    </w:p>
    <w:p w14:paraId="57660440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  <w:b/>
          <w:bCs/>
        </w:rPr>
        <w:t>Nabywca</w:t>
      </w:r>
      <w:r w:rsidRPr="002860D9">
        <w:rPr>
          <w:rFonts w:ascii="Arial" w:hAnsi="Arial" w:cs="Arial"/>
        </w:rPr>
        <w:t>:</w:t>
      </w:r>
    </w:p>
    <w:p w14:paraId="7FBDF0ED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Województwo Lubelskie,</w:t>
      </w:r>
    </w:p>
    <w:p w14:paraId="34D0A098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 xml:space="preserve">ul. Artura Grottgera 4, </w:t>
      </w:r>
    </w:p>
    <w:p w14:paraId="42ADC1A8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20-029 Lublin,</w:t>
      </w:r>
    </w:p>
    <w:p w14:paraId="3F2D83C7" w14:textId="6D7A6CF4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NIP 712-29-04-545</w:t>
      </w:r>
    </w:p>
    <w:p w14:paraId="50253A84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  <w:b/>
          <w:bCs/>
        </w:rPr>
        <w:t>Odbiorca</w:t>
      </w:r>
      <w:r w:rsidRPr="002860D9">
        <w:rPr>
          <w:rFonts w:ascii="Arial" w:hAnsi="Arial" w:cs="Arial"/>
        </w:rPr>
        <w:t>:</w:t>
      </w:r>
    </w:p>
    <w:p w14:paraId="3F42AFE5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Urząd Marszałkowski Województwa Lubelskiego w Lublinie,</w:t>
      </w:r>
    </w:p>
    <w:p w14:paraId="7C62CB24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ul. Artura Grottgera 4,</w:t>
      </w:r>
    </w:p>
    <w:p w14:paraId="751813F1" w14:textId="77777777" w:rsidR="00B467DD" w:rsidRPr="002860D9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20-029 Lublin,</w:t>
      </w:r>
    </w:p>
    <w:p w14:paraId="66E8F554" w14:textId="0693C1B2" w:rsidR="00B467DD" w:rsidRDefault="00B467DD" w:rsidP="00B467DD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  <w:r w:rsidRPr="002860D9">
        <w:rPr>
          <w:rFonts w:ascii="Arial" w:hAnsi="Arial" w:cs="Arial"/>
        </w:rPr>
        <w:t>NIP 712-24-10-470.</w:t>
      </w:r>
    </w:p>
    <w:p w14:paraId="6CA0E175" w14:textId="7F7FDA5C" w:rsidR="00820EB3" w:rsidRPr="00D16886" w:rsidRDefault="00820EB3" w:rsidP="00D35579">
      <w:pPr>
        <w:widowControl w:val="0"/>
        <w:numPr>
          <w:ilvl w:val="0"/>
          <w:numId w:val="4"/>
        </w:numPr>
        <w:tabs>
          <w:tab w:val="left" w:pos="142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>Zapłata wynagrodzenia nastąpi na rachunek bankowy wskazany przez Wykonawcę w</w:t>
      </w:r>
      <w:r>
        <w:rPr>
          <w:rFonts w:ascii="Arial" w:hAnsi="Arial" w:cs="Arial"/>
        </w:rPr>
        <w:t> </w:t>
      </w:r>
      <w:r w:rsidRPr="007B396B">
        <w:rPr>
          <w:rFonts w:ascii="Arial" w:hAnsi="Arial" w:cs="Arial"/>
        </w:rPr>
        <w:t>fakturze</w:t>
      </w:r>
      <w:r w:rsidRPr="00D16886">
        <w:rPr>
          <w:rFonts w:ascii="Arial" w:hAnsi="Arial" w:cs="Arial"/>
        </w:rPr>
        <w:t>. Za dzień zapłaty Strony przyjmują dzień obciążenia rachunku bankowego Zamawiającego.</w:t>
      </w:r>
    </w:p>
    <w:p w14:paraId="72F6391E" w14:textId="5250CDAE" w:rsidR="00820EB3" w:rsidRPr="00D16886" w:rsidRDefault="00820EB3" w:rsidP="00D35579">
      <w:pPr>
        <w:widowControl w:val="0"/>
        <w:numPr>
          <w:ilvl w:val="0"/>
          <w:numId w:val="4"/>
        </w:numPr>
        <w:tabs>
          <w:tab w:val="left" w:pos="142"/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ab/>
      </w:r>
      <w:r w:rsidRPr="00D16886">
        <w:rPr>
          <w:rFonts w:ascii="Arial" w:hAnsi="Arial" w:cs="Arial"/>
        </w:rPr>
        <w:t>Faktura</w:t>
      </w:r>
      <w:r>
        <w:rPr>
          <w:rFonts w:ascii="Arial" w:hAnsi="Arial" w:cs="Arial"/>
        </w:rPr>
        <w:t xml:space="preserve"> </w:t>
      </w:r>
      <w:r w:rsidRPr="00D16886">
        <w:rPr>
          <w:rFonts w:ascii="Arial" w:hAnsi="Arial" w:cs="Arial"/>
        </w:rPr>
        <w:t>wystawiona niezgodnie z treścią niniejszego paragrafu nie będzie przyjęta</w:t>
      </w:r>
      <w:r w:rsidR="00D35579">
        <w:rPr>
          <w:rFonts w:ascii="Arial" w:hAnsi="Arial" w:cs="Arial"/>
        </w:rPr>
        <w:t xml:space="preserve"> </w:t>
      </w:r>
      <w:r w:rsidRPr="00D16886">
        <w:rPr>
          <w:rFonts w:ascii="Arial" w:hAnsi="Arial" w:cs="Arial"/>
        </w:rPr>
        <w:t>do realizacji.</w:t>
      </w:r>
    </w:p>
    <w:p w14:paraId="6AFA2F27" w14:textId="018674BA" w:rsidR="00820EB3" w:rsidRPr="00D16886" w:rsidRDefault="00820EB3" w:rsidP="00D35579">
      <w:pPr>
        <w:widowControl w:val="0"/>
        <w:numPr>
          <w:ilvl w:val="0"/>
          <w:numId w:val="4"/>
        </w:numPr>
        <w:tabs>
          <w:tab w:val="left" w:pos="10206"/>
        </w:tabs>
        <w:suppressAutoHyphens/>
        <w:overflowPunct w:val="0"/>
        <w:autoSpaceDE w:val="0"/>
        <w:spacing w:after="0"/>
        <w:ind w:left="426" w:hanging="426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ab/>
      </w:r>
      <w:r w:rsidRPr="007B396B">
        <w:rPr>
          <w:rFonts w:ascii="Arial" w:hAnsi="Arial" w:cs="Arial"/>
        </w:rPr>
        <w:t>Kwota, o której mowa w ust. 1 zaspokaja wszystkie roszczenia Wykonawcy wobec Zamawiającego</w:t>
      </w:r>
      <w:r>
        <w:rPr>
          <w:rFonts w:ascii="Arial" w:hAnsi="Arial" w:cs="Arial"/>
        </w:rPr>
        <w:t xml:space="preserve"> </w:t>
      </w:r>
      <w:r w:rsidRPr="007B396B">
        <w:rPr>
          <w:rFonts w:ascii="Arial" w:hAnsi="Arial" w:cs="Arial"/>
        </w:rPr>
        <w:t>z tytułu wykonania niniejszej umowy i obejmuje wszystkie koszty związane z jej realizacją.</w:t>
      </w:r>
    </w:p>
    <w:p w14:paraId="1AEFE3BB" w14:textId="64C7F7C0" w:rsidR="00820EB3" w:rsidRPr="00B3797A" w:rsidRDefault="00D35579" w:rsidP="00D35579">
      <w:pPr>
        <w:widowControl w:val="0"/>
        <w:numPr>
          <w:ilvl w:val="0"/>
          <w:numId w:val="4"/>
        </w:numPr>
        <w:tabs>
          <w:tab w:val="left" w:pos="142"/>
          <w:tab w:val="left" w:pos="10206"/>
        </w:tabs>
        <w:suppressAutoHyphens/>
        <w:overflowPunct w:val="0"/>
        <w:autoSpaceDE w:val="0"/>
        <w:spacing w:after="0"/>
        <w:ind w:left="426" w:hanging="568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B3797A" w:rsidRPr="009F4E0C">
        <w:rPr>
          <w:rFonts w:ascii="Arial" w:hAnsi="Arial" w:cs="Arial"/>
        </w:rPr>
        <w:t>Jeżeli świadczenie Wykonawcy stało się niemożliwe do wykonania tylko częściowo, strona ta traci prawo do odpowiedniej części wynagrodzenia określonego w ust. 1. Wynagrodzenie przysługuje za wykonany przedmiot umowy.</w:t>
      </w:r>
    </w:p>
    <w:p w14:paraId="35BDD5F1" w14:textId="26264585" w:rsidR="002A7E07" w:rsidRPr="00846A89" w:rsidRDefault="009400D2" w:rsidP="00846A89">
      <w:pPr>
        <w:pStyle w:val="Akapitzlist"/>
        <w:numPr>
          <w:ilvl w:val="0"/>
          <w:numId w:val="4"/>
        </w:numPr>
        <w:ind w:left="426" w:hanging="50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D35579">
        <w:rPr>
          <w:rFonts w:ascii="Arial" w:hAnsi="Arial" w:cs="Arial"/>
        </w:rPr>
        <w:t xml:space="preserve">  </w:t>
      </w:r>
      <w:r w:rsidRPr="009400D2">
        <w:rPr>
          <w:rFonts w:ascii="Arial" w:hAnsi="Arial" w:cs="Arial"/>
        </w:rPr>
        <w:t>Zamawiający informuje Wykonawcę, że usługa zostanie sfinansowana ze środków projektu pn. „Marketing Gospodarczy Województwa Lubelskiego III” współfinansowanego ze środków Europejskiego Funduszu Rozwoju Regionalnego w ramach Programu Fundusze Europejskie dla Lubelskiego 2021-2027, Priorytetu II Transformacja gospodarcza i cyfrowa regionu, Działania 2.7 Lubelskie MŚP na rynkach zagranicznych.</w:t>
      </w:r>
    </w:p>
    <w:p w14:paraId="5DEA81AA" w14:textId="77777777" w:rsidR="00820EB3" w:rsidRPr="00D16886" w:rsidRDefault="00820EB3" w:rsidP="00820EB3">
      <w:pPr>
        <w:widowControl w:val="0"/>
        <w:tabs>
          <w:tab w:val="left" w:pos="284"/>
          <w:tab w:val="left" w:pos="10206"/>
        </w:tabs>
        <w:overflowPunct w:val="0"/>
        <w:autoSpaceDE w:val="0"/>
        <w:spacing w:after="0"/>
        <w:jc w:val="center"/>
        <w:textAlignment w:val="baseline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§ 4</w:t>
      </w:r>
    </w:p>
    <w:p w14:paraId="087D3E9D" w14:textId="26FB86F7" w:rsidR="00820EB3" w:rsidRPr="00D16886" w:rsidRDefault="003550B4" w:rsidP="00820EB3">
      <w:pPr>
        <w:tabs>
          <w:tab w:val="left" w:pos="284"/>
        </w:tabs>
        <w:autoSpaceDE w:val="0"/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Odbiór przedmiotu umowy</w:t>
      </w:r>
    </w:p>
    <w:p w14:paraId="47D7B712" w14:textId="77777777" w:rsidR="00820EB3" w:rsidRPr="00D16886" w:rsidRDefault="00820EB3" w:rsidP="00820EB3">
      <w:pPr>
        <w:tabs>
          <w:tab w:val="left" w:pos="284"/>
        </w:tabs>
        <w:autoSpaceDE w:val="0"/>
        <w:spacing w:after="0"/>
        <w:jc w:val="center"/>
        <w:rPr>
          <w:rFonts w:ascii="Arial" w:hAnsi="Arial" w:cs="Arial"/>
          <w:b/>
        </w:rPr>
      </w:pPr>
    </w:p>
    <w:p w14:paraId="3997038F" w14:textId="04698309" w:rsidR="00820EB3" w:rsidRPr="003550B4" w:rsidRDefault="003550B4" w:rsidP="00F86522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3550B4">
        <w:rPr>
          <w:rFonts w:ascii="Arial" w:eastAsia="Arial" w:hAnsi="Arial" w:cs="Arial"/>
        </w:rPr>
        <w:t>Wykonanie przedmiotu umowy Zamawiający potwierdzi w protoko</w:t>
      </w:r>
      <w:r>
        <w:rPr>
          <w:rFonts w:ascii="Arial" w:eastAsia="Arial" w:hAnsi="Arial" w:cs="Arial"/>
        </w:rPr>
        <w:t>le</w:t>
      </w:r>
      <w:r w:rsidRPr="003550B4">
        <w:rPr>
          <w:rFonts w:ascii="Arial" w:eastAsia="Arial" w:hAnsi="Arial" w:cs="Arial"/>
        </w:rPr>
        <w:t xml:space="preserve"> zgodności podpis</w:t>
      </w:r>
      <w:r>
        <w:rPr>
          <w:rFonts w:ascii="Arial" w:eastAsia="Arial" w:hAnsi="Arial" w:cs="Arial"/>
        </w:rPr>
        <w:t>anym</w:t>
      </w:r>
      <w:r w:rsidRPr="003550B4">
        <w:rPr>
          <w:rFonts w:ascii="Arial" w:eastAsia="Arial" w:hAnsi="Arial" w:cs="Arial"/>
        </w:rPr>
        <w:t xml:space="preserve"> po zakończeniu </w:t>
      </w:r>
      <w:r>
        <w:rPr>
          <w:rFonts w:ascii="Arial" w:eastAsia="Arial" w:hAnsi="Arial" w:cs="Arial"/>
        </w:rPr>
        <w:t>realizacji przedmiotu umowy</w:t>
      </w:r>
      <w:r w:rsidRPr="003550B4">
        <w:rPr>
          <w:rFonts w:ascii="Arial" w:eastAsia="Arial" w:hAnsi="Arial" w:cs="Arial"/>
        </w:rPr>
        <w:t xml:space="preserve">. Protokół będzie zawierał ocenę zgodności realizacji z warunkami umowy. </w:t>
      </w:r>
    </w:p>
    <w:p w14:paraId="71704C81" w14:textId="76E9D3BA" w:rsidR="00820EB3" w:rsidRPr="000B462B" w:rsidRDefault="003550B4" w:rsidP="003550B4">
      <w:pPr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Protokół zgodności zostanie sporządzony w ciągu </w:t>
      </w:r>
      <w:r w:rsidR="00863370">
        <w:rPr>
          <w:rFonts w:ascii="Arial" w:eastAsia="Arial" w:hAnsi="Arial" w:cs="Arial"/>
        </w:rPr>
        <w:t>10</w:t>
      </w:r>
      <w:r>
        <w:rPr>
          <w:rFonts w:ascii="Arial" w:eastAsia="Arial" w:hAnsi="Arial" w:cs="Arial"/>
        </w:rPr>
        <w:t xml:space="preserve"> dni roboczych od dnia zakończenia realizacji usługi.</w:t>
      </w:r>
    </w:p>
    <w:p w14:paraId="4E0FB42B" w14:textId="55F8C858" w:rsidR="000B462B" w:rsidRPr="000B462B" w:rsidRDefault="000B462B" w:rsidP="000B462B">
      <w:pPr>
        <w:widowControl w:val="0"/>
        <w:numPr>
          <w:ilvl w:val="0"/>
          <w:numId w:val="5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943EA5">
        <w:rPr>
          <w:rFonts w:ascii="Arial" w:hAnsi="Arial" w:cs="Arial"/>
        </w:rPr>
        <w:t>Do</w:t>
      </w:r>
      <w:r>
        <w:rPr>
          <w:rFonts w:ascii="Arial" w:hAnsi="Arial" w:cs="Arial"/>
        </w:rPr>
        <w:t xml:space="preserve"> </w:t>
      </w:r>
      <w:r w:rsidRPr="00943EA5">
        <w:rPr>
          <w:rFonts w:ascii="Arial" w:hAnsi="Arial" w:cs="Arial"/>
        </w:rPr>
        <w:t>akceptacji protokołu zgodności konieczny jest podpis</w:t>
      </w:r>
      <w:r>
        <w:rPr>
          <w:rFonts w:ascii="Arial" w:hAnsi="Arial" w:cs="Arial"/>
        </w:rPr>
        <w:t xml:space="preserve"> D</w:t>
      </w:r>
      <w:r w:rsidRPr="00943EA5">
        <w:rPr>
          <w:rFonts w:ascii="Arial" w:hAnsi="Arial" w:cs="Arial"/>
        </w:rPr>
        <w:t>yrektor</w:t>
      </w:r>
      <w:r>
        <w:rPr>
          <w:rFonts w:ascii="Arial" w:hAnsi="Arial" w:cs="Arial"/>
        </w:rPr>
        <w:t xml:space="preserve">a Departamentu Gospodarki </w:t>
      </w:r>
      <w:r w:rsidRPr="00943EA5">
        <w:rPr>
          <w:rFonts w:ascii="Arial" w:hAnsi="Arial" w:cs="Arial"/>
        </w:rPr>
        <w:t>lub</w:t>
      </w:r>
      <w:r>
        <w:rPr>
          <w:rFonts w:ascii="Arial" w:hAnsi="Arial" w:cs="Arial"/>
        </w:rPr>
        <w:t xml:space="preserve"> Z</w:t>
      </w:r>
      <w:r w:rsidRPr="00943EA5">
        <w:rPr>
          <w:rFonts w:ascii="Arial" w:hAnsi="Arial" w:cs="Arial"/>
        </w:rPr>
        <w:t xml:space="preserve">astępcy </w:t>
      </w:r>
      <w:r>
        <w:rPr>
          <w:rFonts w:ascii="Arial" w:hAnsi="Arial" w:cs="Arial"/>
        </w:rPr>
        <w:t>D</w:t>
      </w:r>
      <w:r w:rsidRPr="00943EA5">
        <w:rPr>
          <w:rFonts w:ascii="Arial" w:hAnsi="Arial" w:cs="Arial"/>
        </w:rPr>
        <w:t>yrektora Departamentu</w:t>
      </w:r>
      <w:r>
        <w:rPr>
          <w:rFonts w:ascii="Arial" w:hAnsi="Arial" w:cs="Arial"/>
        </w:rPr>
        <w:t xml:space="preserve"> </w:t>
      </w:r>
      <w:r w:rsidRPr="00943EA5">
        <w:rPr>
          <w:rFonts w:ascii="Arial" w:hAnsi="Arial" w:cs="Arial"/>
        </w:rPr>
        <w:t>Gospodarki</w:t>
      </w:r>
      <w:r>
        <w:rPr>
          <w:rFonts w:ascii="Arial" w:hAnsi="Arial" w:cs="Arial"/>
        </w:rPr>
        <w:t xml:space="preserve"> </w:t>
      </w:r>
      <w:r w:rsidRPr="00943EA5">
        <w:rPr>
          <w:rFonts w:ascii="Arial" w:hAnsi="Arial" w:cs="Arial"/>
        </w:rPr>
        <w:t>Urzędu</w:t>
      </w:r>
      <w:r>
        <w:rPr>
          <w:rFonts w:ascii="Arial" w:hAnsi="Arial" w:cs="Arial"/>
        </w:rPr>
        <w:t xml:space="preserve"> </w:t>
      </w:r>
      <w:r w:rsidRPr="00943EA5">
        <w:rPr>
          <w:rFonts w:ascii="Arial" w:hAnsi="Arial" w:cs="Arial"/>
        </w:rPr>
        <w:t>Marszałkowskiego Województwa Lubelskiego w Lublinie</w:t>
      </w:r>
      <w:r>
        <w:rPr>
          <w:rFonts w:ascii="Arial" w:hAnsi="Arial" w:cs="Arial"/>
        </w:rPr>
        <w:t>.</w:t>
      </w:r>
    </w:p>
    <w:p w14:paraId="46855CE8" w14:textId="61A16709" w:rsidR="009400D2" w:rsidRPr="00AA4F5B" w:rsidRDefault="00820EB3" w:rsidP="00D35579">
      <w:pPr>
        <w:widowControl w:val="0"/>
        <w:numPr>
          <w:ilvl w:val="0"/>
          <w:numId w:val="5"/>
        </w:numPr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284" w:hanging="284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>Po podpisaniu protokołu zgodności, Zamawiający poinformuje o tym Wykonawcę i przekaże mu za pośrednictwem poczty e-mail skan podpisanego protokołu.</w:t>
      </w:r>
    </w:p>
    <w:p w14:paraId="72CFAD1D" w14:textId="77777777" w:rsidR="00820EB3" w:rsidRDefault="00820EB3" w:rsidP="00820EB3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</w:p>
    <w:p w14:paraId="371E74C4" w14:textId="77777777" w:rsidR="002F56DB" w:rsidRDefault="002F56DB" w:rsidP="00820EB3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</w:p>
    <w:p w14:paraId="59D04FC8" w14:textId="77777777" w:rsidR="002F56DB" w:rsidRDefault="002F56DB" w:rsidP="00820EB3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</w:p>
    <w:p w14:paraId="0DE68F79" w14:textId="77777777" w:rsidR="002F56DB" w:rsidRPr="00D16886" w:rsidRDefault="002F56DB" w:rsidP="00820EB3">
      <w:pPr>
        <w:widowControl w:val="0"/>
        <w:tabs>
          <w:tab w:val="left" w:pos="284"/>
          <w:tab w:val="left" w:pos="10206"/>
        </w:tabs>
        <w:suppressAutoHyphens/>
        <w:overflowPunct w:val="0"/>
        <w:autoSpaceDE w:val="0"/>
        <w:spacing w:after="0"/>
        <w:ind w:left="360"/>
        <w:jc w:val="both"/>
        <w:textAlignment w:val="baseline"/>
        <w:rPr>
          <w:rFonts w:ascii="Arial" w:hAnsi="Arial" w:cs="Arial"/>
        </w:rPr>
      </w:pPr>
    </w:p>
    <w:p w14:paraId="24312620" w14:textId="77777777" w:rsidR="00820EB3" w:rsidRPr="00D16886" w:rsidRDefault="00820EB3" w:rsidP="00820EB3">
      <w:pPr>
        <w:tabs>
          <w:tab w:val="left" w:pos="284"/>
        </w:tabs>
        <w:spacing w:after="0"/>
        <w:jc w:val="center"/>
        <w:rPr>
          <w:rFonts w:ascii="Arial" w:hAnsi="Arial" w:cs="Arial"/>
          <w:b/>
          <w:bCs/>
        </w:rPr>
      </w:pPr>
      <w:r w:rsidRPr="00D16886">
        <w:rPr>
          <w:rFonts w:ascii="Arial" w:hAnsi="Arial" w:cs="Arial"/>
          <w:b/>
          <w:bCs/>
        </w:rPr>
        <w:t>§ 5</w:t>
      </w:r>
    </w:p>
    <w:p w14:paraId="0C906562" w14:textId="77777777" w:rsidR="00820EB3" w:rsidRDefault="00820EB3" w:rsidP="00820EB3">
      <w:pPr>
        <w:overflowPunct w:val="0"/>
        <w:autoSpaceDE w:val="0"/>
        <w:spacing w:after="0"/>
        <w:jc w:val="center"/>
        <w:textAlignment w:val="baseline"/>
        <w:rPr>
          <w:rFonts w:ascii="Arial" w:hAnsi="Arial" w:cs="Arial"/>
          <w:b/>
          <w:bCs/>
        </w:rPr>
      </w:pPr>
      <w:r w:rsidRPr="00D16886">
        <w:rPr>
          <w:rFonts w:ascii="Arial" w:hAnsi="Arial" w:cs="Arial"/>
          <w:b/>
          <w:bCs/>
        </w:rPr>
        <w:lastRenderedPageBreak/>
        <w:t xml:space="preserve">Odstąpienie od </w:t>
      </w:r>
      <w:r>
        <w:rPr>
          <w:rFonts w:ascii="Arial" w:hAnsi="Arial" w:cs="Arial"/>
          <w:b/>
          <w:bCs/>
        </w:rPr>
        <w:t>u</w:t>
      </w:r>
      <w:r w:rsidRPr="00D16886">
        <w:rPr>
          <w:rFonts w:ascii="Arial" w:hAnsi="Arial" w:cs="Arial"/>
          <w:b/>
          <w:bCs/>
        </w:rPr>
        <w:t>mowy i kary umowne</w:t>
      </w:r>
    </w:p>
    <w:p w14:paraId="1A8E0638" w14:textId="77777777" w:rsidR="00820EB3" w:rsidRPr="00D16886" w:rsidRDefault="00820EB3" w:rsidP="00820EB3">
      <w:pPr>
        <w:overflowPunct w:val="0"/>
        <w:autoSpaceDE w:val="0"/>
        <w:spacing w:after="0"/>
        <w:jc w:val="center"/>
        <w:textAlignment w:val="baseline"/>
        <w:rPr>
          <w:rFonts w:ascii="Arial" w:hAnsi="Arial" w:cs="Arial"/>
          <w:b/>
          <w:bCs/>
        </w:rPr>
      </w:pPr>
    </w:p>
    <w:p w14:paraId="1E2534BA" w14:textId="511DFAD6" w:rsidR="00733E9B" w:rsidRDefault="00B3797A" w:rsidP="00733E9B">
      <w:pPr>
        <w:pStyle w:val="Akapitzlist"/>
        <w:widowControl w:val="0"/>
        <w:numPr>
          <w:ilvl w:val="0"/>
          <w:numId w:val="22"/>
        </w:numPr>
        <w:tabs>
          <w:tab w:val="left" w:pos="474"/>
        </w:tabs>
        <w:autoSpaceDE w:val="0"/>
        <w:autoSpaceDN w:val="0"/>
        <w:spacing w:before="2" w:after="0"/>
        <w:ind w:right="94"/>
        <w:contextualSpacing w:val="0"/>
        <w:jc w:val="both"/>
        <w:rPr>
          <w:rFonts w:ascii="Arial" w:hAnsi="Arial" w:cs="Arial"/>
        </w:rPr>
      </w:pPr>
      <w:r w:rsidRPr="000A4CDD">
        <w:rPr>
          <w:rFonts w:ascii="Arial" w:hAnsi="Arial" w:cs="Arial"/>
        </w:rPr>
        <w:t>Niezależnie od podstaw odstąpienia od Umowy przewidzianych w przepisach prawa, Zamawiający zastrzega sobie prawo do odstąpienia od Umowy w przypadkach, gdy Wykonawca nie przystąpi do realizacji Umowy</w:t>
      </w:r>
      <w:r w:rsidRPr="00733E9B">
        <w:rPr>
          <w:rFonts w:ascii="Arial" w:hAnsi="Arial" w:cs="Arial"/>
        </w:rPr>
        <w:t>,</w:t>
      </w:r>
      <w:r w:rsidR="0077296C" w:rsidRPr="00733E9B">
        <w:rPr>
          <w:rFonts w:ascii="Arial" w:hAnsi="Arial" w:cs="Arial"/>
        </w:rPr>
        <w:t xml:space="preserve"> </w:t>
      </w:r>
      <w:r w:rsidR="00733E9B" w:rsidRPr="00733E9B">
        <w:rPr>
          <w:rFonts w:ascii="Arial" w:hAnsi="Arial" w:cs="Arial"/>
        </w:rPr>
        <w:t xml:space="preserve">nie wykona umowy lub będzie ją wykonywał w sposób nieprawidłowy, w tym w szczególności nie będzie realizował obowiązków informacyjnych określonych w § 2 ust. </w:t>
      </w:r>
      <w:r w:rsidR="00733E9B">
        <w:rPr>
          <w:rFonts w:ascii="Arial" w:hAnsi="Arial" w:cs="Arial"/>
        </w:rPr>
        <w:t>5</w:t>
      </w:r>
      <w:r w:rsidR="00733E9B" w:rsidRPr="00733E9B">
        <w:rPr>
          <w:rFonts w:ascii="Arial" w:hAnsi="Arial" w:cs="Arial"/>
        </w:rPr>
        <w:t>.</w:t>
      </w:r>
    </w:p>
    <w:p w14:paraId="3D26A8FE" w14:textId="77777777" w:rsidR="006804CA" w:rsidRDefault="00820EB3" w:rsidP="006804CA">
      <w:pPr>
        <w:pStyle w:val="Akapitzlist"/>
        <w:widowControl w:val="0"/>
        <w:numPr>
          <w:ilvl w:val="0"/>
          <w:numId w:val="22"/>
        </w:numPr>
        <w:tabs>
          <w:tab w:val="left" w:pos="474"/>
        </w:tabs>
        <w:autoSpaceDE w:val="0"/>
        <w:autoSpaceDN w:val="0"/>
        <w:spacing w:before="2" w:after="0"/>
        <w:ind w:right="94"/>
        <w:contextualSpacing w:val="0"/>
        <w:jc w:val="both"/>
        <w:rPr>
          <w:rFonts w:ascii="Arial" w:hAnsi="Arial" w:cs="Arial"/>
        </w:rPr>
      </w:pPr>
      <w:r w:rsidRPr="00733E9B">
        <w:rPr>
          <w:rFonts w:ascii="Arial" w:hAnsi="Arial" w:cs="Arial"/>
        </w:rPr>
        <w:t xml:space="preserve">Oświadczenie o odstąpieniu od Umowy może zostać złożone na piśmie w terminie </w:t>
      </w:r>
      <w:r w:rsidRPr="00733E9B">
        <w:rPr>
          <w:rFonts w:ascii="Arial" w:hAnsi="Arial" w:cs="Arial"/>
        </w:rPr>
        <w:br/>
      </w:r>
      <w:r w:rsidR="0096206E" w:rsidRPr="00733E9B">
        <w:rPr>
          <w:rFonts w:ascii="Arial" w:hAnsi="Arial" w:cs="Arial"/>
        </w:rPr>
        <w:t xml:space="preserve">30 </w:t>
      </w:r>
      <w:r w:rsidRPr="00733E9B">
        <w:rPr>
          <w:rFonts w:ascii="Arial" w:hAnsi="Arial" w:cs="Arial"/>
        </w:rPr>
        <w:t xml:space="preserve">dni od stwierdzenia przez Zamawiającego okoliczności, o których mowa w ust. 1. </w:t>
      </w:r>
      <w:r w:rsidRPr="00733E9B">
        <w:rPr>
          <w:rFonts w:ascii="Arial" w:hAnsi="Arial" w:cs="Arial"/>
        </w:rPr>
        <w:br/>
        <w:t>W razie odstąpienia od Umowy przez Zamawiającego z powyższych przyczyn, nie będzie on zobowiązany do zwrotu wydatków poniesionych przez Wykonawcę.</w:t>
      </w:r>
    </w:p>
    <w:p w14:paraId="74F94A7A" w14:textId="4F2E4555" w:rsidR="00820EB3" w:rsidRPr="006804CA" w:rsidRDefault="00820EB3" w:rsidP="006804CA">
      <w:pPr>
        <w:pStyle w:val="Akapitzlist"/>
        <w:widowControl w:val="0"/>
        <w:numPr>
          <w:ilvl w:val="0"/>
          <w:numId w:val="22"/>
        </w:numPr>
        <w:tabs>
          <w:tab w:val="left" w:pos="474"/>
        </w:tabs>
        <w:autoSpaceDE w:val="0"/>
        <w:autoSpaceDN w:val="0"/>
        <w:spacing w:before="2" w:after="0"/>
        <w:ind w:right="94"/>
        <w:contextualSpacing w:val="0"/>
        <w:jc w:val="both"/>
        <w:rPr>
          <w:rFonts w:ascii="Arial" w:hAnsi="Arial" w:cs="Arial"/>
        </w:rPr>
      </w:pPr>
      <w:r w:rsidRPr="006804CA">
        <w:rPr>
          <w:rFonts w:ascii="Arial" w:hAnsi="Arial" w:cs="Arial"/>
        </w:rPr>
        <w:t>Zamawiający naliczy Wykonawcy kary umowne w przypadku:</w:t>
      </w:r>
    </w:p>
    <w:p w14:paraId="1AAB1BC4" w14:textId="1F3CB5A7" w:rsidR="00820EB3" w:rsidRPr="00D16886" w:rsidRDefault="00820EB3" w:rsidP="00820EB3">
      <w:pPr>
        <w:spacing w:after="0"/>
        <w:ind w:left="360"/>
        <w:jc w:val="both"/>
        <w:rPr>
          <w:rFonts w:ascii="Arial" w:hAnsi="Arial" w:cs="Arial"/>
          <w:lang w:eastAsia="pl-PL"/>
        </w:rPr>
      </w:pPr>
      <w:r w:rsidRPr="00D16886">
        <w:rPr>
          <w:rFonts w:ascii="Arial" w:hAnsi="Arial" w:cs="Arial"/>
          <w:lang w:eastAsia="pl-PL"/>
        </w:rPr>
        <w:t>1) odstąpienia od Umowy z przyczyn, o których mowa w ust. 1 w wysokości 30% kwoty wynagrodzenia</w:t>
      </w:r>
      <w:r w:rsidR="009530FB">
        <w:rPr>
          <w:rFonts w:ascii="Arial" w:hAnsi="Arial" w:cs="Arial"/>
          <w:lang w:eastAsia="pl-PL"/>
        </w:rPr>
        <w:t xml:space="preserve"> brutto</w:t>
      </w:r>
      <w:r w:rsidRPr="00D16886">
        <w:rPr>
          <w:rFonts w:ascii="Arial" w:hAnsi="Arial" w:cs="Arial"/>
          <w:lang w:eastAsia="pl-PL"/>
        </w:rPr>
        <w:t xml:space="preserve"> określonego w § 3 ust. 1;</w:t>
      </w:r>
    </w:p>
    <w:p w14:paraId="3154E1FB" w14:textId="3400BB7F" w:rsidR="00820EB3" w:rsidRPr="00D16886" w:rsidRDefault="00820EB3" w:rsidP="00820EB3">
      <w:pPr>
        <w:spacing w:after="0"/>
        <w:ind w:left="360"/>
        <w:jc w:val="both"/>
        <w:rPr>
          <w:rFonts w:ascii="Arial" w:hAnsi="Arial" w:cs="Arial"/>
          <w:lang w:eastAsia="pl-PL"/>
        </w:rPr>
      </w:pPr>
      <w:r w:rsidRPr="00D16886">
        <w:rPr>
          <w:rFonts w:ascii="Arial" w:hAnsi="Arial" w:cs="Arial"/>
          <w:lang w:eastAsia="pl-PL"/>
        </w:rPr>
        <w:t>2) niewykonania Przedmiotu Umowy przez Wykonawcę z przyczyn leżących po jego stronie w wysokości 30% kwoty wynagrodzenia</w:t>
      </w:r>
      <w:r w:rsidR="009530FB">
        <w:rPr>
          <w:rFonts w:ascii="Arial" w:hAnsi="Arial" w:cs="Arial"/>
          <w:lang w:eastAsia="pl-PL"/>
        </w:rPr>
        <w:t xml:space="preserve"> brutto </w:t>
      </w:r>
      <w:r w:rsidRPr="00D16886">
        <w:rPr>
          <w:rFonts w:ascii="Arial" w:hAnsi="Arial" w:cs="Arial"/>
          <w:lang w:eastAsia="pl-PL"/>
        </w:rPr>
        <w:t>określonego w § 3 ust. 1;</w:t>
      </w:r>
    </w:p>
    <w:p w14:paraId="206E215E" w14:textId="005C073C" w:rsidR="00820EB3" w:rsidRPr="00D16886" w:rsidRDefault="00820EB3" w:rsidP="00820EB3">
      <w:pPr>
        <w:shd w:val="clear" w:color="auto" w:fill="FFFFFF"/>
        <w:spacing w:after="0"/>
        <w:ind w:left="360"/>
        <w:jc w:val="both"/>
        <w:rPr>
          <w:rFonts w:ascii="Arial" w:hAnsi="Arial" w:cs="Arial"/>
          <w:lang w:eastAsia="pl-PL"/>
        </w:rPr>
      </w:pPr>
      <w:r w:rsidRPr="00D16886">
        <w:rPr>
          <w:rFonts w:ascii="Arial" w:hAnsi="Arial" w:cs="Arial"/>
        </w:rPr>
        <w:t>3)</w:t>
      </w:r>
      <w:r w:rsidR="00640D79">
        <w:rPr>
          <w:rFonts w:ascii="Arial" w:hAnsi="Arial" w:cs="Arial"/>
        </w:rPr>
        <w:t xml:space="preserve"> </w:t>
      </w:r>
      <w:r w:rsidRPr="00D16886">
        <w:rPr>
          <w:rFonts w:ascii="Arial" w:hAnsi="Arial" w:cs="Arial"/>
        </w:rPr>
        <w:t xml:space="preserve">niewykonania lub nienależytego wykonania </w:t>
      </w:r>
      <w:r w:rsidR="006804CA">
        <w:rPr>
          <w:rFonts w:ascii="Arial" w:hAnsi="Arial" w:cs="Arial"/>
        </w:rPr>
        <w:t xml:space="preserve">przedmiotu umowy, stwierdzonego </w:t>
      </w:r>
      <w:r w:rsidR="007A7240">
        <w:rPr>
          <w:rFonts w:ascii="Arial" w:hAnsi="Arial" w:cs="Arial"/>
        </w:rPr>
        <w:t xml:space="preserve"> </w:t>
      </w:r>
      <w:r w:rsidR="007A7240">
        <w:rPr>
          <w:rFonts w:ascii="Arial" w:hAnsi="Arial" w:cs="Arial"/>
        </w:rPr>
        <w:br/>
      </w:r>
      <w:r w:rsidR="006804CA">
        <w:rPr>
          <w:rFonts w:ascii="Arial" w:hAnsi="Arial" w:cs="Arial"/>
        </w:rPr>
        <w:t xml:space="preserve">w protokole, o którym mowa </w:t>
      </w:r>
      <w:r w:rsidRPr="00D16886">
        <w:rPr>
          <w:rFonts w:ascii="Arial" w:hAnsi="Arial" w:cs="Arial"/>
        </w:rPr>
        <w:t xml:space="preserve">w § </w:t>
      </w:r>
      <w:r w:rsidR="006804CA">
        <w:rPr>
          <w:rFonts w:ascii="Arial" w:hAnsi="Arial" w:cs="Arial"/>
        </w:rPr>
        <w:t>4</w:t>
      </w:r>
      <w:r w:rsidRPr="009670AE">
        <w:rPr>
          <w:rFonts w:ascii="Arial" w:hAnsi="Arial" w:cs="Arial"/>
        </w:rPr>
        <w:t xml:space="preserve"> ust. </w:t>
      </w:r>
      <w:r w:rsidR="006804CA">
        <w:rPr>
          <w:rFonts w:ascii="Arial" w:hAnsi="Arial" w:cs="Arial"/>
        </w:rPr>
        <w:t>1</w:t>
      </w:r>
      <w:r w:rsidRPr="00D16886">
        <w:rPr>
          <w:rFonts w:ascii="Arial" w:hAnsi="Arial" w:cs="Arial"/>
        </w:rPr>
        <w:t xml:space="preserve"> w wysokości </w:t>
      </w:r>
      <w:r w:rsidR="006804CA">
        <w:rPr>
          <w:rFonts w:ascii="Arial" w:hAnsi="Arial" w:cs="Arial"/>
        </w:rPr>
        <w:t>3</w:t>
      </w:r>
      <w:r w:rsidRPr="00D16886">
        <w:rPr>
          <w:rFonts w:ascii="Arial" w:hAnsi="Arial" w:cs="Arial"/>
        </w:rPr>
        <w:t xml:space="preserve">% wynagrodzenia brutto </w:t>
      </w:r>
      <w:r>
        <w:rPr>
          <w:rFonts w:ascii="Arial" w:hAnsi="Arial" w:cs="Arial"/>
        </w:rPr>
        <w:t xml:space="preserve">określonego w </w:t>
      </w:r>
      <w:r w:rsidRPr="00D16886">
        <w:rPr>
          <w:rFonts w:ascii="Arial" w:hAnsi="Arial" w:cs="Arial"/>
        </w:rPr>
        <w:t>§</w:t>
      </w:r>
      <w:r w:rsidR="006804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3 ust.1 </w:t>
      </w:r>
      <w:r w:rsidRPr="00D16886">
        <w:rPr>
          <w:rFonts w:ascii="Arial" w:hAnsi="Arial" w:cs="Arial"/>
          <w:lang w:eastAsia="pl-PL"/>
        </w:rPr>
        <w:t xml:space="preserve">za każde stwierdzone w </w:t>
      </w:r>
      <w:r w:rsidR="00863D7B" w:rsidRPr="00D16886">
        <w:rPr>
          <w:rFonts w:ascii="Arial" w:hAnsi="Arial" w:cs="Arial"/>
          <w:lang w:eastAsia="pl-PL"/>
        </w:rPr>
        <w:t>protokole zgodności</w:t>
      </w:r>
      <w:r w:rsidRPr="00D16886">
        <w:rPr>
          <w:rFonts w:ascii="Arial" w:hAnsi="Arial" w:cs="Arial"/>
          <w:lang w:eastAsia="pl-PL"/>
        </w:rPr>
        <w:t xml:space="preserve"> uchybienie</w:t>
      </w:r>
      <w:r>
        <w:rPr>
          <w:rFonts w:ascii="Arial" w:hAnsi="Arial" w:cs="Arial"/>
          <w:lang w:eastAsia="pl-PL"/>
        </w:rPr>
        <w:t xml:space="preserve">. </w:t>
      </w:r>
    </w:p>
    <w:p w14:paraId="06AB1E9C" w14:textId="6BF7411D" w:rsidR="006804CA" w:rsidRDefault="006804CA" w:rsidP="006804CA">
      <w:pPr>
        <w:shd w:val="clear" w:color="auto" w:fill="FFFFFF"/>
        <w:spacing w:after="0"/>
        <w:ind w:left="142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4. </w:t>
      </w:r>
      <w:r w:rsidR="00820EB3" w:rsidRPr="00D16886">
        <w:rPr>
          <w:rFonts w:ascii="Arial" w:hAnsi="Arial" w:cs="Arial"/>
        </w:rPr>
        <w:t>Łączna, maksymalna wysokość kar umownych nie przekroczy 30% wynagrodzenia</w:t>
      </w:r>
      <w:r w:rsidR="00CD649C">
        <w:rPr>
          <w:rFonts w:ascii="Arial" w:hAnsi="Arial" w:cs="Arial"/>
        </w:rPr>
        <w:t xml:space="preserve"> brutto</w:t>
      </w:r>
      <w:r w:rsidR="00820EB3" w:rsidRPr="00D16886">
        <w:rPr>
          <w:rFonts w:ascii="Arial" w:hAnsi="Arial" w:cs="Arial"/>
        </w:rPr>
        <w:t xml:space="preserve"> </w:t>
      </w:r>
      <w:r w:rsidR="00820EB3">
        <w:rPr>
          <w:rFonts w:ascii="Arial" w:hAnsi="Arial" w:cs="Arial"/>
        </w:rPr>
        <w:br/>
      </w:r>
      <w:r>
        <w:rPr>
          <w:rFonts w:ascii="Arial" w:hAnsi="Arial" w:cs="Arial"/>
        </w:rPr>
        <w:t xml:space="preserve">    </w:t>
      </w:r>
      <w:r w:rsidR="00820EB3" w:rsidRPr="00D16886">
        <w:rPr>
          <w:rFonts w:ascii="Arial" w:hAnsi="Arial" w:cs="Arial"/>
        </w:rPr>
        <w:t>o którym mowa w § 3 ust. 1.</w:t>
      </w:r>
    </w:p>
    <w:p w14:paraId="6A209EE4" w14:textId="700A7300" w:rsidR="006804CA" w:rsidRDefault="006804CA" w:rsidP="006804CA">
      <w:pPr>
        <w:shd w:val="clear" w:color="auto" w:fill="FFFFFF"/>
        <w:spacing w:after="0"/>
        <w:ind w:left="360" w:hanging="21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5. </w:t>
      </w:r>
      <w:r w:rsidR="00820EB3" w:rsidRPr="00D16886">
        <w:rPr>
          <w:rFonts w:ascii="Arial" w:hAnsi="Arial" w:cs="Arial"/>
        </w:rPr>
        <w:t xml:space="preserve">Zamawiający może dochodzić odszkodowania przenoszącego wartość kar umownych, </w:t>
      </w:r>
      <w:r w:rsidR="007A7240">
        <w:rPr>
          <w:rFonts w:ascii="Arial" w:hAnsi="Arial" w:cs="Arial"/>
        </w:rPr>
        <w:t xml:space="preserve"> </w:t>
      </w:r>
      <w:r w:rsidR="007A7240">
        <w:rPr>
          <w:rFonts w:ascii="Arial" w:hAnsi="Arial" w:cs="Arial"/>
        </w:rPr>
        <w:br/>
      </w:r>
      <w:r w:rsidR="00820EB3" w:rsidRPr="00D16886">
        <w:rPr>
          <w:rFonts w:ascii="Arial" w:hAnsi="Arial" w:cs="Arial"/>
        </w:rPr>
        <w:t>do wysokości rzeczywiście poniesionej szkody.</w:t>
      </w:r>
    </w:p>
    <w:p w14:paraId="483372DB" w14:textId="2B6B424F" w:rsidR="00820EB3" w:rsidRPr="004D3B71" w:rsidRDefault="006804CA" w:rsidP="00B524BA">
      <w:pPr>
        <w:shd w:val="clear" w:color="auto" w:fill="FFFFFF"/>
        <w:spacing w:after="0"/>
        <w:ind w:left="360" w:hanging="21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6. </w:t>
      </w:r>
      <w:r w:rsidR="00863D7B">
        <w:rPr>
          <w:rFonts w:ascii="Arial" w:hAnsi="Arial" w:cs="Arial"/>
        </w:rPr>
        <w:t>Zamawiający może potrącić z wynagrodzenia wysokość kar umownych po uprzednim wezwaniu do ich zapłaty.</w:t>
      </w:r>
    </w:p>
    <w:p w14:paraId="242E6024" w14:textId="77777777" w:rsidR="007319AE" w:rsidRPr="004F4672" w:rsidRDefault="007319AE" w:rsidP="00820EB3">
      <w:pPr>
        <w:tabs>
          <w:tab w:val="left" w:pos="284"/>
        </w:tabs>
        <w:spacing w:after="0"/>
        <w:jc w:val="both"/>
        <w:rPr>
          <w:rFonts w:ascii="Arial" w:hAnsi="Arial" w:cs="Arial"/>
        </w:rPr>
      </w:pPr>
      <w:bookmarkStart w:id="6" w:name="_Hlk39062072"/>
    </w:p>
    <w:p w14:paraId="50E1A866" w14:textId="20738F82" w:rsidR="00820EB3" w:rsidRPr="00D16886" w:rsidRDefault="00820EB3" w:rsidP="00820EB3">
      <w:pPr>
        <w:tabs>
          <w:tab w:val="left" w:pos="284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 xml:space="preserve">§ </w:t>
      </w:r>
      <w:r w:rsidR="007F1000">
        <w:rPr>
          <w:rFonts w:ascii="Arial" w:hAnsi="Arial" w:cs="Arial"/>
          <w:b/>
        </w:rPr>
        <w:t>6</w:t>
      </w:r>
    </w:p>
    <w:bookmarkEnd w:id="6"/>
    <w:p w14:paraId="7C062319" w14:textId="77777777" w:rsidR="00820EB3" w:rsidRDefault="00820EB3" w:rsidP="00A93580">
      <w:pPr>
        <w:tabs>
          <w:tab w:val="left" w:pos="284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Osoby do kontaktów</w:t>
      </w:r>
    </w:p>
    <w:p w14:paraId="392263F3" w14:textId="77777777" w:rsidR="009670AE" w:rsidRPr="00D16886" w:rsidRDefault="009670AE" w:rsidP="00A93580">
      <w:pPr>
        <w:tabs>
          <w:tab w:val="left" w:pos="284"/>
        </w:tabs>
        <w:spacing w:after="0"/>
        <w:jc w:val="center"/>
        <w:rPr>
          <w:rFonts w:ascii="Arial" w:hAnsi="Arial" w:cs="Arial"/>
          <w:b/>
        </w:rPr>
      </w:pPr>
    </w:p>
    <w:p w14:paraId="127D7251" w14:textId="4501E85E" w:rsidR="00820EB3" w:rsidRPr="00A75090" w:rsidRDefault="00820EB3" w:rsidP="00F8652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8C0263">
        <w:rPr>
          <w:rFonts w:ascii="Arial" w:hAnsi="Arial" w:cs="Arial"/>
        </w:rPr>
        <w:t>Do kontaktów z Wykonawcą podczas realizacji Umowy</w:t>
      </w:r>
      <w:r w:rsidR="00F2716B">
        <w:rPr>
          <w:rFonts w:ascii="Arial" w:hAnsi="Arial" w:cs="Arial"/>
        </w:rPr>
        <w:t xml:space="preserve"> </w:t>
      </w:r>
      <w:r w:rsidRPr="00A75090">
        <w:rPr>
          <w:rFonts w:ascii="Arial" w:hAnsi="Arial" w:cs="Arial"/>
        </w:rPr>
        <w:t>Zamawiający wyznacza:</w:t>
      </w:r>
    </w:p>
    <w:p w14:paraId="71974731" w14:textId="63939CD0" w:rsidR="00820EB3" w:rsidRDefault="00CC0411" w:rsidP="00F86522">
      <w:pPr>
        <w:widowControl w:val="0"/>
        <w:numPr>
          <w:ilvl w:val="0"/>
          <w:numId w:val="8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</w:t>
      </w:r>
      <w:r w:rsidR="00820EB3">
        <w:rPr>
          <w:rFonts w:ascii="Arial" w:hAnsi="Arial" w:cs="Arial"/>
        </w:rPr>
        <w:t xml:space="preserve"> </w:t>
      </w:r>
      <w:r w:rsidR="00820EB3" w:rsidRPr="00D16886">
        <w:rPr>
          <w:rFonts w:ascii="Arial" w:hAnsi="Arial" w:cs="Arial"/>
        </w:rPr>
        <w:t>– pracownik</w:t>
      </w:r>
      <w:r w:rsidR="00820EB3">
        <w:rPr>
          <w:rFonts w:ascii="Arial" w:hAnsi="Arial" w:cs="Arial"/>
        </w:rPr>
        <w:t>a</w:t>
      </w:r>
      <w:r w:rsidR="00820EB3" w:rsidRPr="00D16886">
        <w:rPr>
          <w:rFonts w:ascii="Arial" w:hAnsi="Arial" w:cs="Arial"/>
        </w:rPr>
        <w:t xml:space="preserve"> Departamentu Gospodarki, </w:t>
      </w:r>
      <w:r w:rsidR="00820EB3">
        <w:rPr>
          <w:rFonts w:ascii="Arial" w:hAnsi="Arial" w:cs="Arial"/>
        </w:rPr>
        <w:t xml:space="preserve">e-mail: </w:t>
      </w:r>
      <w:hyperlink r:id="rId8" w:history="1">
        <w:r w:rsidR="00820EB3" w:rsidRPr="00656F7F">
          <w:rPr>
            <w:rStyle w:val="Hipercze"/>
            <w:rFonts w:ascii="Arial" w:hAnsi="Arial" w:cs="Arial"/>
          </w:rPr>
          <w:t>gospodarka@lubelskie.pl</w:t>
        </w:r>
      </w:hyperlink>
      <w:r w:rsidR="00820EB3" w:rsidRPr="00231443">
        <w:rPr>
          <w:rFonts w:ascii="Arial" w:hAnsi="Arial" w:cs="Arial"/>
        </w:rPr>
        <w:t>, t</w:t>
      </w:r>
      <w:r w:rsidR="00820EB3" w:rsidRPr="00D16886">
        <w:rPr>
          <w:rFonts w:ascii="Arial" w:hAnsi="Arial" w:cs="Arial"/>
        </w:rPr>
        <w:t>el</w:t>
      </w:r>
      <w:r w:rsidR="00820EB3">
        <w:rPr>
          <w:rFonts w:ascii="Arial" w:hAnsi="Arial" w:cs="Arial"/>
        </w:rPr>
        <w:t>efon</w:t>
      </w:r>
      <w:r w:rsidR="00820EB3" w:rsidRPr="00D16886">
        <w:rPr>
          <w:rFonts w:ascii="Arial" w:hAnsi="Arial" w:cs="Arial"/>
        </w:rPr>
        <w:t>: 81 537 16 51</w:t>
      </w:r>
      <w:r w:rsidR="00820EB3">
        <w:rPr>
          <w:rFonts w:ascii="Arial" w:hAnsi="Arial" w:cs="Arial"/>
        </w:rPr>
        <w:t>,</w:t>
      </w:r>
    </w:p>
    <w:p w14:paraId="59080F16" w14:textId="5F4EF3A5" w:rsidR="009400D2" w:rsidRPr="00D16886" w:rsidRDefault="00CC0411" w:rsidP="00F86522">
      <w:pPr>
        <w:widowControl w:val="0"/>
        <w:numPr>
          <w:ilvl w:val="0"/>
          <w:numId w:val="8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………………………………..</w:t>
      </w:r>
      <w:r w:rsidR="009400D2">
        <w:rPr>
          <w:rFonts w:ascii="Arial" w:hAnsi="Arial" w:cs="Arial"/>
        </w:rPr>
        <w:t xml:space="preserve"> - </w:t>
      </w:r>
      <w:r w:rsidR="009400D2" w:rsidRPr="00D16886">
        <w:rPr>
          <w:rFonts w:ascii="Arial" w:hAnsi="Arial" w:cs="Arial"/>
        </w:rPr>
        <w:t>pracownik</w:t>
      </w:r>
      <w:r w:rsidR="009400D2">
        <w:rPr>
          <w:rFonts w:ascii="Arial" w:hAnsi="Arial" w:cs="Arial"/>
        </w:rPr>
        <w:t>a</w:t>
      </w:r>
      <w:r w:rsidR="009400D2" w:rsidRPr="00D16886">
        <w:rPr>
          <w:rFonts w:ascii="Arial" w:hAnsi="Arial" w:cs="Arial"/>
        </w:rPr>
        <w:t xml:space="preserve"> Departamentu Gospodarki, </w:t>
      </w:r>
      <w:r w:rsidR="009400D2">
        <w:rPr>
          <w:rFonts w:ascii="Arial" w:hAnsi="Arial" w:cs="Arial"/>
        </w:rPr>
        <w:t xml:space="preserve">e-mail: </w:t>
      </w:r>
      <w:hyperlink r:id="rId9" w:history="1">
        <w:r w:rsidR="009400D2" w:rsidRPr="00656F7F">
          <w:rPr>
            <w:rStyle w:val="Hipercze"/>
            <w:rFonts w:ascii="Arial" w:hAnsi="Arial" w:cs="Arial"/>
          </w:rPr>
          <w:t>gospodarka@lubelskie.pl</w:t>
        </w:r>
      </w:hyperlink>
      <w:r w:rsidR="009400D2" w:rsidRPr="00231443">
        <w:rPr>
          <w:rFonts w:ascii="Arial" w:hAnsi="Arial" w:cs="Arial"/>
        </w:rPr>
        <w:t>, t</w:t>
      </w:r>
      <w:r w:rsidR="009400D2" w:rsidRPr="00D16886">
        <w:rPr>
          <w:rFonts w:ascii="Arial" w:hAnsi="Arial" w:cs="Arial"/>
        </w:rPr>
        <w:t>el</w:t>
      </w:r>
      <w:r w:rsidR="009400D2">
        <w:rPr>
          <w:rFonts w:ascii="Arial" w:hAnsi="Arial" w:cs="Arial"/>
        </w:rPr>
        <w:t>efon</w:t>
      </w:r>
      <w:r w:rsidR="009400D2" w:rsidRPr="00D16886">
        <w:rPr>
          <w:rFonts w:ascii="Arial" w:hAnsi="Arial" w:cs="Arial"/>
        </w:rPr>
        <w:t>: 81 537 16 51</w:t>
      </w:r>
      <w:r w:rsidR="009400D2">
        <w:rPr>
          <w:rFonts w:ascii="Arial" w:hAnsi="Arial" w:cs="Arial"/>
        </w:rPr>
        <w:t>.</w:t>
      </w:r>
    </w:p>
    <w:p w14:paraId="539324BA" w14:textId="77777777" w:rsidR="00820EB3" w:rsidRPr="004259A2" w:rsidRDefault="00820EB3" w:rsidP="00F8652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 xml:space="preserve">Do kontaktów z Zamawiającym podczas realizacji przedmiotu Umowy Wykonawca </w:t>
      </w:r>
      <w:r w:rsidRPr="004259A2">
        <w:rPr>
          <w:rFonts w:ascii="Arial" w:hAnsi="Arial" w:cs="Arial"/>
        </w:rPr>
        <w:t xml:space="preserve">wyznacza następującą osobę: </w:t>
      </w:r>
    </w:p>
    <w:p w14:paraId="4EF4CC36" w14:textId="3054205E" w:rsidR="00820EB3" w:rsidRPr="00CC0411" w:rsidRDefault="00CC0411" w:rsidP="00F86522">
      <w:pPr>
        <w:widowControl w:val="0"/>
        <w:numPr>
          <w:ilvl w:val="0"/>
          <w:numId w:val="11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  <w:lang w:val="pt-PT"/>
        </w:rPr>
      </w:pPr>
      <w:r w:rsidRPr="00CC0411">
        <w:rPr>
          <w:rFonts w:ascii="Arial" w:hAnsi="Arial" w:cs="Arial"/>
          <w:lang w:val="pt-PT"/>
        </w:rPr>
        <w:t>.</w:t>
      </w:r>
      <w:r>
        <w:rPr>
          <w:rFonts w:ascii="Arial" w:hAnsi="Arial" w:cs="Arial"/>
          <w:lang w:val="pt-PT"/>
        </w:rPr>
        <w:t>.........................................</w:t>
      </w:r>
      <w:r w:rsidR="004259A2" w:rsidRPr="00CC0411">
        <w:rPr>
          <w:rFonts w:ascii="Arial" w:hAnsi="Arial" w:cs="Arial"/>
          <w:lang w:val="pt-PT"/>
        </w:rPr>
        <w:t xml:space="preserve"> - e-mail:</w:t>
      </w:r>
      <w:r>
        <w:rPr>
          <w:rFonts w:ascii="Arial" w:hAnsi="Arial" w:cs="Arial"/>
          <w:lang w:val="pt-PT"/>
        </w:rPr>
        <w:t>..............................</w:t>
      </w:r>
      <w:r w:rsidR="00820EB3" w:rsidRPr="00CC0411">
        <w:rPr>
          <w:rFonts w:ascii="Arial" w:hAnsi="Arial" w:cs="Arial"/>
          <w:lang w:val="pt-PT"/>
        </w:rPr>
        <w:t xml:space="preserve">, telefon: </w:t>
      </w:r>
      <w:r>
        <w:rPr>
          <w:rFonts w:ascii="Arial" w:hAnsi="Arial" w:cs="Arial"/>
          <w:lang w:val="pt-PT"/>
        </w:rPr>
        <w:t>..............................</w:t>
      </w:r>
    </w:p>
    <w:p w14:paraId="204B08E3" w14:textId="77777777" w:rsidR="00820EB3" w:rsidRDefault="00820EB3" w:rsidP="00F86522">
      <w:pPr>
        <w:widowControl w:val="0"/>
        <w:numPr>
          <w:ilvl w:val="0"/>
          <w:numId w:val="6"/>
        </w:numPr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  <w:r w:rsidRPr="00D16886">
        <w:rPr>
          <w:rFonts w:ascii="Arial" w:hAnsi="Arial" w:cs="Arial"/>
        </w:rPr>
        <w:t>Zmiana osób, o których mowa w ust. 1 i 2 wymaga pisemnego oświadczenia złożonego drugiej Stronie i nie powoduje zmiany Umowy</w:t>
      </w:r>
      <w:r>
        <w:rPr>
          <w:rFonts w:ascii="Arial" w:hAnsi="Arial" w:cs="Arial"/>
        </w:rPr>
        <w:t>.</w:t>
      </w:r>
    </w:p>
    <w:p w14:paraId="6C9FB923" w14:textId="77777777" w:rsidR="00E35827" w:rsidRDefault="00E35827" w:rsidP="00296032">
      <w:pPr>
        <w:widowControl w:val="0"/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</w:p>
    <w:p w14:paraId="35F56D6B" w14:textId="77777777" w:rsidR="00C61B21" w:rsidRPr="004D3B71" w:rsidRDefault="00C61B21" w:rsidP="00296032">
      <w:pPr>
        <w:widowControl w:val="0"/>
        <w:tabs>
          <w:tab w:val="left" w:pos="284"/>
        </w:tabs>
        <w:overflowPunct w:val="0"/>
        <w:autoSpaceDE w:val="0"/>
        <w:spacing w:after="0"/>
        <w:jc w:val="both"/>
        <w:textAlignment w:val="baseline"/>
        <w:rPr>
          <w:rFonts w:ascii="Arial" w:hAnsi="Arial" w:cs="Arial"/>
        </w:rPr>
      </w:pPr>
    </w:p>
    <w:p w14:paraId="26354369" w14:textId="3D9832E9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 xml:space="preserve">§ </w:t>
      </w:r>
      <w:r w:rsidR="007F1000">
        <w:rPr>
          <w:rFonts w:ascii="Arial" w:hAnsi="Arial" w:cs="Arial"/>
          <w:b/>
        </w:rPr>
        <w:t>7</w:t>
      </w:r>
    </w:p>
    <w:p w14:paraId="6467CA84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Zmiany Umowy</w:t>
      </w:r>
    </w:p>
    <w:p w14:paraId="3BC9A990" w14:textId="77777777" w:rsidR="00BB404C" w:rsidRPr="00BB404C" w:rsidRDefault="00BB404C" w:rsidP="003D4B4F">
      <w:pPr>
        <w:pStyle w:val="Akapitzlist"/>
        <w:numPr>
          <w:ilvl w:val="0"/>
          <w:numId w:val="24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BB404C">
        <w:rPr>
          <w:rFonts w:ascii="Arial" w:hAnsi="Arial" w:cs="Arial"/>
          <w:bCs/>
        </w:rPr>
        <w:t>Strony zastrzegają możliwość dokonania zmian niniejszej umowy w następujących przypadkach:</w:t>
      </w:r>
    </w:p>
    <w:p w14:paraId="1C9A3E97" w14:textId="16F517B3" w:rsidR="003D4B4F" w:rsidRPr="003D4B4F" w:rsidRDefault="003D4B4F" w:rsidP="003D4B4F">
      <w:pPr>
        <w:numPr>
          <w:ilvl w:val="1"/>
          <w:numId w:val="26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3D4B4F">
        <w:rPr>
          <w:rFonts w:ascii="Arial" w:hAnsi="Arial" w:cs="Arial"/>
          <w:bCs/>
        </w:rPr>
        <w:t xml:space="preserve">zmian powszechnie obowiązujących przepisów w stosunku do obowiązujących </w:t>
      </w:r>
      <w:r w:rsidR="0053055A">
        <w:rPr>
          <w:rFonts w:ascii="Arial" w:hAnsi="Arial" w:cs="Arial"/>
          <w:bCs/>
        </w:rPr>
        <w:t xml:space="preserve"> </w:t>
      </w:r>
      <w:r w:rsidR="0053055A">
        <w:rPr>
          <w:rFonts w:ascii="Arial" w:hAnsi="Arial" w:cs="Arial"/>
          <w:bCs/>
        </w:rPr>
        <w:br/>
      </w:r>
      <w:r w:rsidRPr="003D4B4F">
        <w:rPr>
          <w:rFonts w:ascii="Arial" w:hAnsi="Arial" w:cs="Arial"/>
          <w:bCs/>
        </w:rPr>
        <w:t xml:space="preserve">na chwilę podpisania niniejszej umowy, przy czym zmiana ta musi wywierać </w:t>
      </w:r>
      <w:r w:rsidRPr="003D4B4F">
        <w:rPr>
          <w:rFonts w:ascii="Arial" w:hAnsi="Arial" w:cs="Arial"/>
          <w:bCs/>
        </w:rPr>
        <w:lastRenderedPageBreak/>
        <w:t>bezpośredni wpływ na realizację przedmiotu umowy i może prowadzić do modyfikacji wyłącznie tych zapisów umowy, do których się odnosi,</w:t>
      </w:r>
    </w:p>
    <w:p w14:paraId="645FF454" w14:textId="77777777" w:rsidR="003D4B4F" w:rsidRPr="003D4B4F" w:rsidRDefault="003D4B4F" w:rsidP="003D4B4F">
      <w:pPr>
        <w:numPr>
          <w:ilvl w:val="1"/>
          <w:numId w:val="26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3D4B4F">
        <w:rPr>
          <w:rFonts w:ascii="Arial" w:hAnsi="Arial" w:cs="Arial"/>
          <w:bCs/>
        </w:rPr>
        <w:t xml:space="preserve">gdy konieczność wprowadzenia zmian będzie następstwem zmian wprowadzonych </w:t>
      </w:r>
      <w:r w:rsidRPr="003D4B4F">
        <w:rPr>
          <w:rFonts w:ascii="Arial" w:hAnsi="Arial" w:cs="Arial"/>
          <w:bCs/>
        </w:rPr>
        <w:br/>
        <w:t>w umowach pomiędzy Zamawiającym, a inną niż Wykonawca stroną, w tym instytucjami nadzorującymi realizację projektu, w ramach którego realizowane jest przedmiotowe zamówienie,</w:t>
      </w:r>
    </w:p>
    <w:p w14:paraId="502D33AD" w14:textId="77777777" w:rsidR="003D4B4F" w:rsidRPr="003D4B4F" w:rsidRDefault="003D4B4F" w:rsidP="003D4B4F">
      <w:pPr>
        <w:numPr>
          <w:ilvl w:val="1"/>
          <w:numId w:val="26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3D4B4F">
        <w:rPr>
          <w:rFonts w:ascii="Arial" w:hAnsi="Arial" w:cs="Arial"/>
          <w:bCs/>
        </w:rPr>
        <w:t>gdy konieczność wprowadzenia zmian będzie następstwem zmian wytycznych dotyczących Programu Fundusze Europejskie dla Lubelskiego 2021-2027,</w:t>
      </w:r>
    </w:p>
    <w:p w14:paraId="57E8D171" w14:textId="2735A24A" w:rsidR="003D4B4F" w:rsidRDefault="003D4B4F" w:rsidP="003D4B4F">
      <w:pPr>
        <w:numPr>
          <w:ilvl w:val="1"/>
          <w:numId w:val="26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3D4B4F">
        <w:rPr>
          <w:rFonts w:ascii="Arial" w:hAnsi="Arial" w:cs="Arial"/>
          <w:bCs/>
        </w:rPr>
        <w:t>gdy wynikną rozbieżności lub niejasności w rozumieniu pojęć użytych w umowie</w:t>
      </w:r>
      <w:r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br/>
      </w:r>
      <w:r w:rsidRPr="003D4B4F">
        <w:rPr>
          <w:rFonts w:ascii="Arial" w:hAnsi="Arial" w:cs="Arial"/>
          <w:bCs/>
        </w:rPr>
        <w:t>i załącznikach, których nie można usunąć w inny sposób, a zmiana będzie umożliwiać usunięcie rozbieżności i doprecyzowanie umowy i załączników w celu jednoznacznej interpretacji zapisów umowy przez Strony.</w:t>
      </w:r>
    </w:p>
    <w:p w14:paraId="0498A79C" w14:textId="5668FD60" w:rsidR="0091218B" w:rsidRDefault="005717EA" w:rsidP="003D4B4F">
      <w:pPr>
        <w:numPr>
          <w:ilvl w:val="1"/>
          <w:numId w:val="26"/>
        </w:num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Cs/>
        </w:rPr>
      </w:pPr>
      <w:r w:rsidRPr="003D4B4F">
        <w:rPr>
          <w:rFonts w:ascii="Arial" w:hAnsi="Arial" w:cs="Arial"/>
          <w:bCs/>
        </w:rPr>
        <w:t xml:space="preserve">gdy konieczność wprowadzenia zmian będzie następstwem </w:t>
      </w:r>
      <w:r w:rsidR="0091218B">
        <w:rPr>
          <w:rFonts w:ascii="Arial" w:hAnsi="Arial" w:cs="Arial"/>
          <w:bCs/>
        </w:rPr>
        <w:t xml:space="preserve">braku dostępności </w:t>
      </w:r>
      <w:r w:rsidR="008B2B01">
        <w:rPr>
          <w:rFonts w:ascii="Arial" w:hAnsi="Arial" w:cs="Arial"/>
          <w:bCs/>
        </w:rPr>
        <w:t>połączeń lotniczych</w:t>
      </w:r>
      <w:r w:rsidR="0091218B">
        <w:rPr>
          <w:rFonts w:ascii="Arial" w:hAnsi="Arial" w:cs="Arial"/>
          <w:bCs/>
        </w:rPr>
        <w:t xml:space="preserve"> lub zmiany terminu Targów TechCrunch Disrupt 2026</w:t>
      </w:r>
      <w:r>
        <w:rPr>
          <w:rFonts w:ascii="Arial" w:hAnsi="Arial" w:cs="Arial"/>
          <w:bCs/>
        </w:rPr>
        <w:t xml:space="preserve"> przez Organizatora Targów</w:t>
      </w:r>
      <w:r w:rsidR="0091218B">
        <w:rPr>
          <w:rFonts w:ascii="Arial" w:hAnsi="Arial" w:cs="Arial"/>
          <w:bCs/>
        </w:rPr>
        <w:t>.</w:t>
      </w:r>
    </w:p>
    <w:p w14:paraId="68C96E16" w14:textId="4C5259CB" w:rsidR="003D4B4F" w:rsidRPr="008244B9" w:rsidRDefault="003D4B4F" w:rsidP="003D4B4F">
      <w:pPr>
        <w:widowControl w:val="0"/>
        <w:numPr>
          <w:ilvl w:val="0"/>
          <w:numId w:val="26"/>
        </w:numPr>
        <w:autoSpaceDE w:val="0"/>
        <w:autoSpaceDN w:val="0"/>
        <w:spacing w:after="0" w:line="240" w:lineRule="auto"/>
        <w:ind w:left="426" w:hanging="426"/>
        <w:contextualSpacing/>
        <w:jc w:val="both"/>
        <w:rPr>
          <w:rFonts w:ascii="Arial" w:hAnsi="Arial" w:cs="Arial"/>
          <w:kern w:val="2"/>
          <w14:ligatures w14:val="standardContextual"/>
        </w:rPr>
      </w:pPr>
      <w:r w:rsidRPr="008244B9">
        <w:rPr>
          <w:rFonts w:ascii="Arial" w:eastAsia="Arial" w:hAnsi="Arial" w:cs="Arial"/>
          <w:bCs/>
        </w:rPr>
        <w:t>W</w:t>
      </w:r>
      <w:r w:rsidRPr="008244B9">
        <w:rPr>
          <w:rFonts w:ascii="Arial" w:hAnsi="Arial" w:cs="Arial"/>
          <w:kern w:val="2"/>
          <w14:ligatures w14:val="standardContextual"/>
        </w:rPr>
        <w:t>szelkie zmiany niniejszej umowy wymagają formy pisemnej w postaci aneksu pod rygorem nieważności</w:t>
      </w:r>
      <w:r w:rsidRPr="008244B9">
        <w:rPr>
          <w:rFonts w:ascii="Arial" w:eastAsia="Arial" w:hAnsi="Arial" w:cs="Arial"/>
          <w:bCs/>
        </w:rPr>
        <w:t>.</w:t>
      </w:r>
    </w:p>
    <w:p w14:paraId="0AC04BF3" w14:textId="101953D0" w:rsidR="007A7240" w:rsidRDefault="007A7240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</w:p>
    <w:p w14:paraId="32B03F06" w14:textId="2515EFAF" w:rsidR="00820EB3" w:rsidRPr="00D16886" w:rsidRDefault="00820EB3" w:rsidP="005A3C4A">
      <w:pPr>
        <w:spacing w:after="0" w:line="240" w:lineRule="auto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 xml:space="preserve">§ </w:t>
      </w:r>
      <w:r w:rsidR="007F1000">
        <w:rPr>
          <w:rFonts w:ascii="Arial" w:hAnsi="Arial" w:cs="Arial"/>
          <w:b/>
        </w:rPr>
        <w:t>8</w:t>
      </w:r>
    </w:p>
    <w:p w14:paraId="2E6E94EF" w14:textId="77777777" w:rsidR="00820EB3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  <w:r w:rsidRPr="00D16886">
        <w:rPr>
          <w:rFonts w:ascii="Arial" w:hAnsi="Arial" w:cs="Arial"/>
          <w:b/>
        </w:rPr>
        <w:t>Postanowienia końcowe</w:t>
      </w:r>
    </w:p>
    <w:p w14:paraId="635460CD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  <w:b/>
        </w:rPr>
      </w:pPr>
    </w:p>
    <w:p w14:paraId="1C58B330" w14:textId="77777777" w:rsidR="00B3797A" w:rsidRPr="00943EA5" w:rsidRDefault="00B3797A" w:rsidP="00B3797A">
      <w:pPr>
        <w:numPr>
          <w:ilvl w:val="0"/>
          <w:numId w:val="17"/>
        </w:numPr>
        <w:tabs>
          <w:tab w:val="left" w:pos="142"/>
        </w:tabs>
        <w:suppressAutoHyphens/>
        <w:autoSpaceDE w:val="0"/>
        <w:spacing w:after="0"/>
        <w:jc w:val="both"/>
        <w:rPr>
          <w:rFonts w:ascii="Arial" w:hAnsi="Arial" w:cs="Arial"/>
          <w:bCs/>
        </w:rPr>
      </w:pPr>
      <w:r w:rsidRPr="00943EA5">
        <w:rPr>
          <w:rFonts w:ascii="Arial" w:hAnsi="Arial" w:cs="Arial"/>
          <w:bCs/>
        </w:rPr>
        <w:t>Strony zobowiązują się dążyć do polubownego rozwiązywania wszystkich ewentualnych sporów mogących powstać w związku z realizacją Umowy. W przypadku braku możliwości osiągnięcia porozumienia na drodze polubownej wszystkie spory powstałe w związku z realizacją Umowy Strony poddają rozstrzygnięciu sądu właściwego dla siedziby Zamawiającego.</w:t>
      </w:r>
    </w:p>
    <w:p w14:paraId="11DEF4D5" w14:textId="442AB70E" w:rsidR="00B3797A" w:rsidRPr="00943EA5" w:rsidRDefault="00B3797A" w:rsidP="00B3797A">
      <w:pPr>
        <w:numPr>
          <w:ilvl w:val="0"/>
          <w:numId w:val="17"/>
        </w:numPr>
        <w:tabs>
          <w:tab w:val="left" w:pos="142"/>
        </w:tabs>
        <w:suppressAutoHyphens/>
        <w:autoSpaceDE w:val="0"/>
        <w:spacing w:after="0"/>
        <w:jc w:val="both"/>
        <w:rPr>
          <w:rFonts w:ascii="Arial" w:hAnsi="Arial" w:cs="Arial"/>
        </w:rPr>
      </w:pPr>
      <w:r w:rsidRPr="00943EA5">
        <w:rPr>
          <w:rFonts w:ascii="Arial" w:hAnsi="Arial" w:cs="Arial"/>
          <w:bCs/>
        </w:rPr>
        <w:t xml:space="preserve">W sprawach nieuregulowanych niniejszą Umową mają zastosowanie w szczególności przepisy </w:t>
      </w:r>
      <w:r w:rsidRPr="00943EA5">
        <w:rPr>
          <w:rFonts w:ascii="Arial" w:hAnsi="Arial" w:cs="Arial"/>
        </w:rPr>
        <w:t xml:space="preserve">ustawy z dnia 23 kwietnia 1964 r. Kodeks cywilny </w:t>
      </w:r>
    </w:p>
    <w:p w14:paraId="3163524B" w14:textId="77777777" w:rsidR="00B3797A" w:rsidRDefault="00B3797A" w:rsidP="00B3797A">
      <w:pPr>
        <w:numPr>
          <w:ilvl w:val="0"/>
          <w:numId w:val="17"/>
        </w:numPr>
        <w:tabs>
          <w:tab w:val="left" w:pos="284"/>
        </w:tabs>
        <w:suppressAutoHyphens/>
        <w:autoSpaceDE w:val="0"/>
        <w:spacing w:after="0"/>
        <w:jc w:val="both"/>
        <w:rPr>
          <w:rFonts w:ascii="Arial" w:hAnsi="Arial" w:cs="Arial"/>
        </w:rPr>
      </w:pPr>
      <w:r w:rsidRPr="00943EA5">
        <w:rPr>
          <w:rFonts w:ascii="Arial" w:hAnsi="Arial" w:cs="Arial"/>
        </w:rPr>
        <w:t>Wykonawca zobowiązany jest</w:t>
      </w:r>
      <w:r w:rsidRPr="00943EA5">
        <w:rPr>
          <w:rFonts w:ascii="Arial" w:hAnsi="Arial" w:cs="Arial"/>
          <w:bCs/>
        </w:rPr>
        <w:t xml:space="preserve"> niezwłocznie poinformować </w:t>
      </w:r>
      <w:r>
        <w:rPr>
          <w:rFonts w:ascii="Arial" w:hAnsi="Arial" w:cs="Arial"/>
          <w:bCs/>
        </w:rPr>
        <w:t>Zamawiającego</w:t>
      </w:r>
      <w:r w:rsidRPr="00943EA5">
        <w:rPr>
          <w:rFonts w:ascii="Arial" w:hAnsi="Arial" w:cs="Arial"/>
          <w:bCs/>
        </w:rPr>
        <w:t xml:space="preserve"> na piśmie o zmianie adresu swojej siedziby lub adresu dla dokonywania doręcze</w:t>
      </w:r>
      <w:r w:rsidRPr="00943EA5">
        <w:rPr>
          <w:rFonts w:ascii="Arial" w:hAnsi="Arial" w:cs="Arial"/>
        </w:rPr>
        <w:t>ń</w:t>
      </w:r>
      <w:r w:rsidRPr="00943EA5">
        <w:rPr>
          <w:rFonts w:ascii="Arial" w:hAnsi="Arial" w:cs="Arial"/>
          <w:bCs/>
        </w:rPr>
        <w:t xml:space="preserve">. W przypadku braku takiej informacji wszelkie pisma i przesyłki wysłane na adres </w:t>
      </w:r>
      <w:r>
        <w:rPr>
          <w:rFonts w:ascii="Arial" w:hAnsi="Arial" w:cs="Arial"/>
          <w:bCs/>
        </w:rPr>
        <w:t xml:space="preserve">Wykonawcy </w:t>
      </w:r>
      <w:r w:rsidRPr="00943EA5">
        <w:rPr>
          <w:rFonts w:ascii="Arial" w:hAnsi="Arial" w:cs="Arial"/>
          <w:bCs/>
        </w:rPr>
        <w:t>wskazany w niniejszej Umowie będą uznawane za doręczone.</w:t>
      </w:r>
    </w:p>
    <w:p w14:paraId="4A58C297" w14:textId="4ED57736" w:rsidR="00B3797A" w:rsidRDefault="00B3797A" w:rsidP="00B3797A">
      <w:pPr>
        <w:numPr>
          <w:ilvl w:val="0"/>
          <w:numId w:val="17"/>
        </w:numPr>
        <w:tabs>
          <w:tab w:val="left" w:pos="284"/>
        </w:tabs>
        <w:suppressAutoHyphens/>
        <w:autoSpaceDE w:val="0"/>
        <w:spacing w:after="0"/>
        <w:jc w:val="both"/>
        <w:rPr>
          <w:rFonts w:ascii="Arial" w:hAnsi="Arial" w:cs="Arial"/>
        </w:rPr>
      </w:pPr>
      <w:r w:rsidRPr="009F4E0C">
        <w:rPr>
          <w:rFonts w:ascii="Arial" w:hAnsi="Arial" w:cs="Arial"/>
        </w:rPr>
        <w:t xml:space="preserve">Umowa została sporządzona w </w:t>
      </w:r>
      <w:r w:rsidR="007A6C8A">
        <w:rPr>
          <w:rFonts w:ascii="Arial" w:hAnsi="Arial" w:cs="Arial"/>
        </w:rPr>
        <w:t>dwóch</w:t>
      </w:r>
      <w:r w:rsidRPr="009F4E0C">
        <w:rPr>
          <w:rFonts w:ascii="Arial" w:hAnsi="Arial" w:cs="Arial"/>
        </w:rPr>
        <w:t xml:space="preserve"> jednobrzmiących egzemplarzach, z których </w:t>
      </w:r>
      <w:r w:rsidR="007A6C8A">
        <w:rPr>
          <w:rFonts w:ascii="Arial" w:hAnsi="Arial" w:cs="Arial"/>
        </w:rPr>
        <w:t>jeden</w:t>
      </w:r>
      <w:r w:rsidRPr="009F4E0C">
        <w:rPr>
          <w:rFonts w:ascii="Arial" w:hAnsi="Arial" w:cs="Arial"/>
        </w:rPr>
        <w:t xml:space="preserve"> otrzymuje Zamawiający</w:t>
      </w:r>
      <w:r w:rsidR="007A6C8A">
        <w:rPr>
          <w:rFonts w:ascii="Arial" w:hAnsi="Arial" w:cs="Arial"/>
        </w:rPr>
        <w:t xml:space="preserve"> oraz</w:t>
      </w:r>
      <w:r w:rsidRPr="009F4E0C">
        <w:rPr>
          <w:rFonts w:ascii="Arial" w:hAnsi="Arial" w:cs="Arial"/>
        </w:rPr>
        <w:t xml:space="preserve"> jeden Wykonawca.</w:t>
      </w:r>
    </w:p>
    <w:p w14:paraId="7D4F1A45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both"/>
        <w:rPr>
          <w:rFonts w:ascii="Arial" w:hAnsi="Arial" w:cs="Arial"/>
          <w:b/>
        </w:rPr>
      </w:pPr>
    </w:p>
    <w:p w14:paraId="5EAFCC0A" w14:textId="77777777" w:rsidR="00820EB3" w:rsidRPr="00D16886" w:rsidRDefault="00820EB3" w:rsidP="00820EB3">
      <w:pPr>
        <w:tabs>
          <w:tab w:val="left" w:pos="284"/>
          <w:tab w:val="left" w:pos="10206"/>
        </w:tabs>
        <w:spacing w:after="0"/>
        <w:jc w:val="center"/>
        <w:rPr>
          <w:rFonts w:ascii="Arial" w:hAnsi="Arial" w:cs="Arial"/>
        </w:rPr>
      </w:pPr>
      <w:r w:rsidRPr="00D16886">
        <w:rPr>
          <w:rFonts w:ascii="Arial" w:hAnsi="Arial" w:cs="Arial"/>
          <w:b/>
        </w:rPr>
        <w:t>WYKONAWCA                                                                          ZAMAWIAJĄCY</w:t>
      </w:r>
    </w:p>
    <w:p w14:paraId="193388F5" w14:textId="77777777" w:rsidR="007767A2" w:rsidRDefault="007767A2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2E204817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1E6F835B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57C8F83E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131AE286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4C7E14BC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2084E80B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42635195" w14:textId="77777777" w:rsidR="007A7240" w:rsidRDefault="007A7240" w:rsidP="00820EB3">
      <w:pPr>
        <w:tabs>
          <w:tab w:val="left" w:pos="284"/>
          <w:tab w:val="left" w:pos="10206"/>
        </w:tabs>
        <w:spacing w:after="0" w:line="240" w:lineRule="auto"/>
        <w:ind w:left="284" w:hanging="284"/>
        <w:jc w:val="center"/>
        <w:rPr>
          <w:rFonts w:ascii="Arial" w:eastAsia="Times New Roman" w:hAnsi="Arial" w:cs="Arial"/>
          <w:lang w:eastAsia="pl-PL"/>
        </w:rPr>
      </w:pPr>
    </w:p>
    <w:p w14:paraId="0D7AC681" w14:textId="4D4D650B" w:rsidR="00FF5558" w:rsidRPr="00BA6629" w:rsidRDefault="00FF5558" w:rsidP="00FF5558">
      <w:pPr>
        <w:tabs>
          <w:tab w:val="left" w:pos="284"/>
          <w:tab w:val="left" w:pos="10206"/>
        </w:tabs>
        <w:spacing w:after="0" w:line="240" w:lineRule="auto"/>
        <w:ind w:left="284" w:hanging="284"/>
        <w:rPr>
          <w:rFonts w:ascii="Arial" w:eastAsia="Times New Roman" w:hAnsi="Arial" w:cs="Arial"/>
          <w:b/>
          <w:bCs/>
          <w:lang w:eastAsia="pl-PL"/>
        </w:rPr>
      </w:pPr>
      <w:r w:rsidRPr="00BA6629">
        <w:rPr>
          <w:rFonts w:ascii="Arial" w:eastAsia="Times New Roman" w:hAnsi="Arial" w:cs="Arial"/>
          <w:b/>
          <w:bCs/>
          <w:lang w:eastAsia="pl-PL"/>
        </w:rPr>
        <w:t>Załączniki do Umowy:</w:t>
      </w:r>
    </w:p>
    <w:p w14:paraId="23DCC371" w14:textId="68474510" w:rsidR="00FF5558" w:rsidRDefault="00FF5558" w:rsidP="00FF5558">
      <w:pPr>
        <w:tabs>
          <w:tab w:val="left" w:pos="284"/>
          <w:tab w:val="left" w:pos="10206"/>
        </w:tabs>
        <w:spacing w:after="0" w:line="240" w:lineRule="auto"/>
        <w:ind w:left="284" w:hanging="284"/>
        <w:rPr>
          <w:rFonts w:ascii="Arial" w:eastAsia="Times New Roman" w:hAnsi="Arial" w:cs="Arial"/>
          <w:lang w:eastAsia="pl-PL"/>
        </w:rPr>
      </w:pPr>
      <w:r w:rsidRPr="00FF5558">
        <w:rPr>
          <w:rFonts w:ascii="Arial" w:eastAsia="Times New Roman" w:hAnsi="Arial" w:cs="Arial"/>
          <w:lang w:eastAsia="pl-PL"/>
        </w:rPr>
        <w:t>Załącznik nr 1: Szczegółowy Opis Przedmiotu Zamówienia</w:t>
      </w:r>
    </w:p>
    <w:p w14:paraId="2F140CC7" w14:textId="08AA274D" w:rsidR="00D02EAD" w:rsidRPr="007767A2" w:rsidRDefault="00D02EAD" w:rsidP="00FF5558">
      <w:pPr>
        <w:tabs>
          <w:tab w:val="left" w:pos="284"/>
          <w:tab w:val="left" w:pos="10206"/>
        </w:tabs>
        <w:spacing w:after="0" w:line="24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Załącznik nr 2: Oferta Wykonawcy</w:t>
      </w:r>
    </w:p>
    <w:sectPr w:rsidR="00D02EAD" w:rsidRPr="007767A2" w:rsidSect="000B462B">
      <w:headerReference w:type="default" r:id="rId10"/>
      <w:footerReference w:type="default" r:id="rId11"/>
      <w:pgSz w:w="11906" w:h="16838"/>
      <w:pgMar w:top="1417" w:right="1417" w:bottom="1417" w:left="1417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ED74F" w14:textId="77777777" w:rsidR="00AF7BB1" w:rsidRDefault="00AF7BB1" w:rsidP="008D2A52">
      <w:pPr>
        <w:spacing w:after="0" w:line="240" w:lineRule="auto"/>
      </w:pPr>
      <w:r>
        <w:separator/>
      </w:r>
    </w:p>
  </w:endnote>
  <w:endnote w:type="continuationSeparator" w:id="0">
    <w:p w14:paraId="491A1022" w14:textId="77777777" w:rsidR="00AF7BB1" w:rsidRDefault="00AF7BB1" w:rsidP="008D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D6B1C" w14:textId="482010DF" w:rsidR="0002175E" w:rsidRPr="0002175E" w:rsidRDefault="00FA537E" w:rsidP="0002175E">
    <w:pPr>
      <w:tabs>
        <w:tab w:val="center" w:pos="4536"/>
        <w:tab w:val="right" w:pos="9072"/>
      </w:tabs>
      <w:suppressAutoHyphens/>
      <w:spacing w:after="0" w:line="240" w:lineRule="auto"/>
      <w:jc w:val="right"/>
      <w:rPr>
        <w:rFonts w:ascii="Times New Roman" w:eastAsia="Times New Roman" w:hAnsi="Times New Roman"/>
        <w:noProof/>
        <w:sz w:val="24"/>
        <w:szCs w:val="24"/>
        <w:lang w:eastAsia="pl-PL"/>
      </w:rPr>
    </w:pPr>
    <w:r>
      <w:rPr>
        <w:noProof/>
      </w:rPr>
      <w:drawing>
        <wp:inline distT="0" distB="0" distL="0" distR="0" wp14:anchorId="113412FB" wp14:editId="77FBA57F">
          <wp:extent cx="5760720" cy="608965"/>
          <wp:effectExtent l="0" t="0" r="0" b="635"/>
          <wp:docPr id="187837110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25DFAB1" w14:textId="59C2ACB0" w:rsidR="00296032" w:rsidRPr="00296032" w:rsidRDefault="00296032" w:rsidP="00FA537E">
    <w:pPr>
      <w:pStyle w:val="Stopka"/>
      <w:jc w:val="center"/>
      <w:rPr>
        <w:rFonts w:ascii="Arial" w:hAnsi="Arial" w:cs="Arial"/>
        <w:sz w:val="18"/>
        <w:szCs w:val="18"/>
      </w:rPr>
    </w:pPr>
  </w:p>
  <w:p w14:paraId="6992F3C6" w14:textId="3296E339" w:rsidR="00506803" w:rsidRPr="00296032" w:rsidRDefault="00FA537E" w:rsidP="00FA537E">
    <w:pPr>
      <w:pStyle w:val="Stopka"/>
      <w:rPr>
        <w:rFonts w:ascii="Arial" w:hAnsi="Arial" w:cs="Arial"/>
        <w:sz w:val="18"/>
        <w:szCs w:val="18"/>
      </w:rPr>
    </w:pPr>
    <w:r w:rsidRPr="00296032">
      <w:rPr>
        <w:rFonts w:ascii="Arial" w:hAnsi="Arial" w:cs="Arial"/>
        <w:sz w:val="18"/>
        <w:szCs w:val="18"/>
      </w:rPr>
      <w:tab/>
    </w:r>
    <w:r w:rsidR="00506803" w:rsidRPr="00296032">
      <w:rPr>
        <w:rFonts w:ascii="Arial" w:hAnsi="Arial" w:cs="Arial"/>
        <w:sz w:val="18"/>
        <w:szCs w:val="18"/>
      </w:rPr>
      <w:fldChar w:fldCharType="begin"/>
    </w:r>
    <w:r w:rsidR="00506803" w:rsidRPr="00296032">
      <w:rPr>
        <w:rFonts w:ascii="Arial" w:hAnsi="Arial" w:cs="Arial"/>
        <w:sz w:val="18"/>
        <w:szCs w:val="18"/>
      </w:rPr>
      <w:instrText>PAGE   \* MERGEFORMAT</w:instrText>
    </w:r>
    <w:r w:rsidR="00506803" w:rsidRPr="00296032">
      <w:rPr>
        <w:rFonts w:ascii="Arial" w:hAnsi="Arial" w:cs="Arial"/>
        <w:sz w:val="18"/>
        <w:szCs w:val="18"/>
      </w:rPr>
      <w:fldChar w:fldCharType="separate"/>
    </w:r>
    <w:r w:rsidR="0083604D" w:rsidRPr="00296032">
      <w:rPr>
        <w:rFonts w:ascii="Arial" w:hAnsi="Arial" w:cs="Arial"/>
        <w:noProof/>
        <w:sz w:val="18"/>
        <w:szCs w:val="18"/>
      </w:rPr>
      <w:t>2</w:t>
    </w:r>
    <w:r w:rsidR="00506803" w:rsidRPr="00296032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5673" w14:textId="77777777" w:rsidR="00AF7BB1" w:rsidRDefault="00AF7BB1" w:rsidP="008D2A52">
      <w:pPr>
        <w:spacing w:after="0" w:line="240" w:lineRule="auto"/>
      </w:pPr>
      <w:r>
        <w:separator/>
      </w:r>
    </w:p>
  </w:footnote>
  <w:footnote w:type="continuationSeparator" w:id="0">
    <w:p w14:paraId="0E9C1D2B" w14:textId="77777777" w:rsidR="00AF7BB1" w:rsidRDefault="00AF7BB1" w:rsidP="008D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C0D6" w14:textId="77777777" w:rsidR="00506803" w:rsidRDefault="00506803" w:rsidP="003B1608">
    <w:pPr>
      <w:pStyle w:val="Stopka"/>
      <w:jc w:val="right"/>
    </w:pPr>
  </w:p>
  <w:p w14:paraId="2A5EA7FC" w14:textId="77777777" w:rsidR="00506803" w:rsidRDefault="005068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60"/>
      </w:pPr>
      <w:rPr>
        <w:rFonts w:ascii="Symbol" w:hAnsi="Symbol" w:cs="OpenSymbol"/>
        <w:lang w:val="pl-PL"/>
      </w:rPr>
    </w:lvl>
    <w:lvl w:ilvl="1">
      <w:start w:val="1"/>
      <w:numFmt w:val="bullet"/>
      <w:lvlText w:val="◦"/>
      <w:lvlJc w:val="left"/>
      <w:pPr>
        <w:tabs>
          <w:tab w:val="num" w:pos="927"/>
        </w:tabs>
        <w:ind w:left="92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287"/>
        </w:tabs>
        <w:ind w:left="128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cs="OpenSymbol"/>
        <w:lang w:val="pl-PL"/>
      </w:rPr>
    </w:lvl>
    <w:lvl w:ilvl="4">
      <w:start w:val="1"/>
      <w:numFmt w:val="bullet"/>
      <w:lvlText w:val="◦"/>
      <w:lvlJc w:val="left"/>
      <w:pPr>
        <w:tabs>
          <w:tab w:val="num" w:pos="2007"/>
        </w:tabs>
        <w:ind w:left="200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67"/>
        </w:tabs>
        <w:ind w:left="236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cs="OpenSymbol"/>
        <w:lang w:val="pl-PL"/>
      </w:rPr>
    </w:lvl>
    <w:lvl w:ilvl="7">
      <w:start w:val="1"/>
      <w:numFmt w:val="bullet"/>
      <w:lvlText w:val="◦"/>
      <w:lvlJc w:val="left"/>
      <w:pPr>
        <w:tabs>
          <w:tab w:val="num" w:pos="3087"/>
        </w:tabs>
        <w:ind w:left="308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447"/>
        </w:tabs>
        <w:ind w:left="3447" w:hanging="360"/>
      </w:pPr>
      <w:rPr>
        <w:rFonts w:ascii="OpenSymbol" w:hAnsi="OpenSymbol" w:cs="OpenSymbol"/>
      </w:r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3"/>
    <w:multiLevelType w:val="multilevel"/>
    <w:tmpl w:val="00000013"/>
    <w:name w:val="WW8Num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ACE1F98"/>
    <w:multiLevelType w:val="hybridMultilevel"/>
    <w:tmpl w:val="DCBCDD0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1F846CB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20FA6"/>
    <w:multiLevelType w:val="hybridMultilevel"/>
    <w:tmpl w:val="326A62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266738"/>
    <w:multiLevelType w:val="hybridMultilevel"/>
    <w:tmpl w:val="AEFCA8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A5141A4"/>
    <w:multiLevelType w:val="hybridMultilevel"/>
    <w:tmpl w:val="2DF4746A"/>
    <w:lvl w:ilvl="0" w:tplc="989C21B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F17D9"/>
    <w:multiLevelType w:val="hybridMultilevel"/>
    <w:tmpl w:val="CB5CFE1E"/>
    <w:lvl w:ilvl="0" w:tplc="852457D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3B2CB3"/>
    <w:multiLevelType w:val="hybridMultilevel"/>
    <w:tmpl w:val="8A1CB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B303BF"/>
    <w:multiLevelType w:val="hybridMultilevel"/>
    <w:tmpl w:val="40E295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E044EB"/>
    <w:multiLevelType w:val="hybridMultilevel"/>
    <w:tmpl w:val="A7AE53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E40430"/>
    <w:multiLevelType w:val="hybridMultilevel"/>
    <w:tmpl w:val="8D4C15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4166BF"/>
    <w:multiLevelType w:val="hybridMultilevel"/>
    <w:tmpl w:val="6F8A8F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97F6F"/>
    <w:multiLevelType w:val="hybridMultilevel"/>
    <w:tmpl w:val="5BD0B298"/>
    <w:lvl w:ilvl="0" w:tplc="E3B061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721C64"/>
    <w:multiLevelType w:val="hybridMultilevel"/>
    <w:tmpl w:val="A2006A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511F02"/>
    <w:multiLevelType w:val="hybridMultilevel"/>
    <w:tmpl w:val="2C645F28"/>
    <w:lvl w:ilvl="0" w:tplc="AF222C7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341A7B"/>
    <w:multiLevelType w:val="hybridMultilevel"/>
    <w:tmpl w:val="D3CAA0BC"/>
    <w:lvl w:ilvl="0" w:tplc="AD06512E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AE5DF0"/>
    <w:multiLevelType w:val="hybridMultilevel"/>
    <w:tmpl w:val="FE3AB2D4"/>
    <w:lvl w:ilvl="0" w:tplc="006C8A42">
      <w:start w:val="1"/>
      <w:numFmt w:val="decimal"/>
      <w:lvlText w:val="%1."/>
      <w:lvlJc w:val="left"/>
      <w:pPr>
        <w:ind w:left="473" w:hanging="361"/>
      </w:pPr>
      <w:rPr>
        <w:rFonts w:ascii="Arial" w:eastAsia="Arial" w:hAnsi="Arial" w:cs="Arial" w:hint="default"/>
        <w:spacing w:val="-1"/>
        <w:w w:val="100"/>
        <w:sz w:val="22"/>
        <w:szCs w:val="22"/>
        <w:lang w:val="pl-PL" w:eastAsia="en-US" w:bidi="ar-SA"/>
      </w:rPr>
    </w:lvl>
    <w:lvl w:ilvl="1" w:tplc="7B5E2264">
      <w:start w:val="1"/>
      <w:numFmt w:val="decimal"/>
      <w:lvlText w:val="%2)"/>
      <w:lvlJc w:val="left"/>
      <w:pPr>
        <w:ind w:left="103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pl-PL" w:eastAsia="en-US" w:bidi="ar-SA"/>
      </w:rPr>
    </w:lvl>
    <w:lvl w:ilvl="2" w:tplc="D92C2B40">
      <w:numFmt w:val="bullet"/>
      <w:lvlText w:val="•"/>
      <w:lvlJc w:val="left"/>
      <w:pPr>
        <w:ind w:left="2020" w:hanging="360"/>
      </w:pPr>
      <w:rPr>
        <w:rFonts w:hint="default"/>
        <w:lang w:val="pl-PL" w:eastAsia="en-US" w:bidi="ar-SA"/>
      </w:rPr>
    </w:lvl>
    <w:lvl w:ilvl="3" w:tplc="87069B88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55B8F0F6">
      <w:numFmt w:val="bullet"/>
      <w:lvlText w:val="•"/>
      <w:lvlJc w:val="left"/>
      <w:pPr>
        <w:ind w:left="3982" w:hanging="360"/>
      </w:pPr>
      <w:rPr>
        <w:rFonts w:hint="default"/>
        <w:lang w:val="pl-PL" w:eastAsia="en-US" w:bidi="ar-SA"/>
      </w:rPr>
    </w:lvl>
    <w:lvl w:ilvl="5" w:tplc="A134F754">
      <w:numFmt w:val="bullet"/>
      <w:lvlText w:val="•"/>
      <w:lvlJc w:val="left"/>
      <w:pPr>
        <w:ind w:left="4962" w:hanging="360"/>
      </w:pPr>
      <w:rPr>
        <w:rFonts w:hint="default"/>
        <w:lang w:val="pl-PL" w:eastAsia="en-US" w:bidi="ar-SA"/>
      </w:rPr>
    </w:lvl>
    <w:lvl w:ilvl="6" w:tplc="18BEAD4E">
      <w:numFmt w:val="bullet"/>
      <w:lvlText w:val="•"/>
      <w:lvlJc w:val="left"/>
      <w:pPr>
        <w:ind w:left="5943" w:hanging="360"/>
      </w:pPr>
      <w:rPr>
        <w:rFonts w:hint="default"/>
        <w:lang w:val="pl-PL" w:eastAsia="en-US" w:bidi="ar-SA"/>
      </w:rPr>
    </w:lvl>
    <w:lvl w:ilvl="7" w:tplc="37EE17E4">
      <w:numFmt w:val="bullet"/>
      <w:lvlText w:val="•"/>
      <w:lvlJc w:val="left"/>
      <w:pPr>
        <w:ind w:left="6924" w:hanging="360"/>
      </w:pPr>
      <w:rPr>
        <w:rFonts w:hint="default"/>
        <w:lang w:val="pl-PL" w:eastAsia="en-US" w:bidi="ar-SA"/>
      </w:rPr>
    </w:lvl>
    <w:lvl w:ilvl="8" w:tplc="D728A520">
      <w:numFmt w:val="bullet"/>
      <w:lvlText w:val="•"/>
      <w:lvlJc w:val="left"/>
      <w:pPr>
        <w:ind w:left="7904" w:hanging="360"/>
      </w:pPr>
      <w:rPr>
        <w:rFonts w:hint="default"/>
        <w:lang w:val="pl-PL" w:eastAsia="en-US" w:bidi="ar-SA"/>
      </w:rPr>
    </w:lvl>
  </w:abstractNum>
  <w:abstractNum w:abstractNumId="18" w15:restartNumberingAfterBreak="0">
    <w:nsid w:val="59C80758"/>
    <w:multiLevelType w:val="hybridMultilevel"/>
    <w:tmpl w:val="8D0ED264"/>
    <w:lvl w:ilvl="0" w:tplc="E4728F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931B8"/>
    <w:multiLevelType w:val="hybridMultilevel"/>
    <w:tmpl w:val="B5E4A4A0"/>
    <w:lvl w:ilvl="0" w:tplc="373E9208">
      <w:start w:val="1"/>
      <w:numFmt w:val="lowerLetter"/>
      <w:lvlText w:val="%1)"/>
      <w:lvlJc w:val="left"/>
      <w:pPr>
        <w:ind w:left="852" w:hanging="49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00EFF"/>
    <w:multiLevelType w:val="hybridMultilevel"/>
    <w:tmpl w:val="9ABCA99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AE6FA2"/>
    <w:multiLevelType w:val="hybridMultilevel"/>
    <w:tmpl w:val="BBF66048"/>
    <w:lvl w:ilvl="0" w:tplc="5FC219DA">
      <w:start w:val="1"/>
      <w:numFmt w:val="decimal"/>
      <w:lvlText w:val="%1."/>
      <w:lvlJc w:val="left"/>
      <w:pPr>
        <w:ind w:left="1455" w:hanging="1095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41434"/>
    <w:multiLevelType w:val="hybridMultilevel"/>
    <w:tmpl w:val="5DF86C5A"/>
    <w:lvl w:ilvl="0" w:tplc="E0F00D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597E03"/>
    <w:multiLevelType w:val="hybridMultilevel"/>
    <w:tmpl w:val="AEFCA8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4827113"/>
    <w:multiLevelType w:val="hybridMultilevel"/>
    <w:tmpl w:val="B674304C"/>
    <w:lvl w:ilvl="0" w:tplc="D1C2B8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EC581D"/>
    <w:multiLevelType w:val="hybridMultilevel"/>
    <w:tmpl w:val="CD7831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BC104164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8B3C10"/>
    <w:multiLevelType w:val="hybridMultilevel"/>
    <w:tmpl w:val="38A6A7A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50182974">
    <w:abstractNumId w:val="6"/>
  </w:num>
  <w:num w:numId="2" w16cid:durableId="159388137">
    <w:abstractNumId w:val="10"/>
  </w:num>
  <w:num w:numId="3" w16cid:durableId="929773065">
    <w:abstractNumId w:val="14"/>
  </w:num>
  <w:num w:numId="4" w16cid:durableId="1169756191">
    <w:abstractNumId w:val="16"/>
  </w:num>
  <w:num w:numId="5" w16cid:durableId="903954907">
    <w:abstractNumId w:val="7"/>
  </w:num>
  <w:num w:numId="6" w16cid:durableId="1805614025">
    <w:abstractNumId w:val="8"/>
  </w:num>
  <w:num w:numId="7" w16cid:durableId="281232397">
    <w:abstractNumId w:val="11"/>
  </w:num>
  <w:num w:numId="8" w16cid:durableId="1797092472">
    <w:abstractNumId w:val="19"/>
  </w:num>
  <w:num w:numId="9" w16cid:durableId="3513469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2395489">
    <w:abstractNumId w:val="23"/>
  </w:num>
  <w:num w:numId="11" w16cid:durableId="1330327417">
    <w:abstractNumId w:val="18"/>
  </w:num>
  <w:num w:numId="12" w16cid:durableId="15968672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20234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35243734">
    <w:abstractNumId w:val="9"/>
  </w:num>
  <w:num w:numId="15" w16cid:durableId="1127166361">
    <w:abstractNumId w:val="24"/>
  </w:num>
  <w:num w:numId="16" w16cid:durableId="1958832206">
    <w:abstractNumId w:val="25"/>
  </w:num>
  <w:num w:numId="17" w16cid:durableId="449787496">
    <w:abstractNumId w:val="5"/>
  </w:num>
  <w:num w:numId="18" w16cid:durableId="1651129779">
    <w:abstractNumId w:val="12"/>
  </w:num>
  <w:num w:numId="19" w16cid:durableId="570164189">
    <w:abstractNumId w:val="15"/>
  </w:num>
  <w:num w:numId="20" w16cid:durableId="1791893725">
    <w:abstractNumId w:val="22"/>
  </w:num>
  <w:num w:numId="21" w16cid:durableId="1034577869">
    <w:abstractNumId w:val="13"/>
  </w:num>
  <w:num w:numId="22" w16cid:durableId="533736427">
    <w:abstractNumId w:val="17"/>
  </w:num>
  <w:num w:numId="23" w16cid:durableId="381058925">
    <w:abstractNumId w:val="3"/>
  </w:num>
  <w:num w:numId="24" w16cid:durableId="1936743999">
    <w:abstractNumId w:val="20"/>
  </w:num>
  <w:num w:numId="25" w16cid:durableId="1300040957">
    <w:abstractNumId w:val="4"/>
  </w:num>
  <w:num w:numId="26" w16cid:durableId="1403061008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8E8"/>
    <w:rsid w:val="00005572"/>
    <w:rsid w:val="000077CA"/>
    <w:rsid w:val="00013D56"/>
    <w:rsid w:val="0002175E"/>
    <w:rsid w:val="00021A5D"/>
    <w:rsid w:val="00023B9D"/>
    <w:rsid w:val="00024A0E"/>
    <w:rsid w:val="00026731"/>
    <w:rsid w:val="00032D94"/>
    <w:rsid w:val="000464E3"/>
    <w:rsid w:val="00053F28"/>
    <w:rsid w:val="00055F41"/>
    <w:rsid w:val="0005647D"/>
    <w:rsid w:val="000614AE"/>
    <w:rsid w:val="00064740"/>
    <w:rsid w:val="0006528F"/>
    <w:rsid w:val="00072213"/>
    <w:rsid w:val="00073526"/>
    <w:rsid w:val="00073A13"/>
    <w:rsid w:val="000743DA"/>
    <w:rsid w:val="000821EA"/>
    <w:rsid w:val="00082657"/>
    <w:rsid w:val="00085CC0"/>
    <w:rsid w:val="00087654"/>
    <w:rsid w:val="000902A0"/>
    <w:rsid w:val="00091CFF"/>
    <w:rsid w:val="000937BF"/>
    <w:rsid w:val="000A1812"/>
    <w:rsid w:val="000A50B2"/>
    <w:rsid w:val="000A7872"/>
    <w:rsid w:val="000B1E27"/>
    <w:rsid w:val="000B34F8"/>
    <w:rsid w:val="000B462B"/>
    <w:rsid w:val="000B4677"/>
    <w:rsid w:val="000B6C6D"/>
    <w:rsid w:val="000C4687"/>
    <w:rsid w:val="000C4C5F"/>
    <w:rsid w:val="000C79BC"/>
    <w:rsid w:val="000D0712"/>
    <w:rsid w:val="000D1B98"/>
    <w:rsid w:val="000D34F4"/>
    <w:rsid w:val="000E006B"/>
    <w:rsid w:val="000E278D"/>
    <w:rsid w:val="000E35C4"/>
    <w:rsid w:val="000E5B9B"/>
    <w:rsid w:val="000F4285"/>
    <w:rsid w:val="0010597F"/>
    <w:rsid w:val="001108E7"/>
    <w:rsid w:val="00111391"/>
    <w:rsid w:val="00112104"/>
    <w:rsid w:val="00113AA4"/>
    <w:rsid w:val="00115D9B"/>
    <w:rsid w:val="00121BC2"/>
    <w:rsid w:val="00127AAE"/>
    <w:rsid w:val="001336D9"/>
    <w:rsid w:val="00142287"/>
    <w:rsid w:val="00160B71"/>
    <w:rsid w:val="00162E3D"/>
    <w:rsid w:val="0017064B"/>
    <w:rsid w:val="00183CB2"/>
    <w:rsid w:val="00186511"/>
    <w:rsid w:val="00187AEB"/>
    <w:rsid w:val="00196640"/>
    <w:rsid w:val="001A1BFB"/>
    <w:rsid w:val="001A2FFF"/>
    <w:rsid w:val="001A344C"/>
    <w:rsid w:val="001A35CF"/>
    <w:rsid w:val="001A4012"/>
    <w:rsid w:val="001A41B5"/>
    <w:rsid w:val="001A4773"/>
    <w:rsid w:val="001A4DC4"/>
    <w:rsid w:val="001A517C"/>
    <w:rsid w:val="001B1EA8"/>
    <w:rsid w:val="001B7E0A"/>
    <w:rsid w:val="001C3AC4"/>
    <w:rsid w:val="001C4ED7"/>
    <w:rsid w:val="001C6717"/>
    <w:rsid w:val="001D127F"/>
    <w:rsid w:val="001D2F48"/>
    <w:rsid w:val="001D3B35"/>
    <w:rsid w:val="001D43A3"/>
    <w:rsid w:val="001D57B8"/>
    <w:rsid w:val="001D620A"/>
    <w:rsid w:val="001E09E7"/>
    <w:rsid w:val="001E4095"/>
    <w:rsid w:val="001E4F39"/>
    <w:rsid w:val="00210781"/>
    <w:rsid w:val="002143E3"/>
    <w:rsid w:val="00230E6B"/>
    <w:rsid w:val="00231540"/>
    <w:rsid w:val="00233625"/>
    <w:rsid w:val="0023516E"/>
    <w:rsid w:val="00236E03"/>
    <w:rsid w:val="00237C5B"/>
    <w:rsid w:val="00243812"/>
    <w:rsid w:val="002528F7"/>
    <w:rsid w:val="002548D8"/>
    <w:rsid w:val="0025598E"/>
    <w:rsid w:val="0025795F"/>
    <w:rsid w:val="00263210"/>
    <w:rsid w:val="0026519C"/>
    <w:rsid w:val="002711B0"/>
    <w:rsid w:val="00275E46"/>
    <w:rsid w:val="0027759F"/>
    <w:rsid w:val="002877A8"/>
    <w:rsid w:val="0028797A"/>
    <w:rsid w:val="00294A5C"/>
    <w:rsid w:val="00296032"/>
    <w:rsid w:val="002966AA"/>
    <w:rsid w:val="002A0397"/>
    <w:rsid w:val="002A158E"/>
    <w:rsid w:val="002A514D"/>
    <w:rsid w:val="002A797F"/>
    <w:rsid w:val="002A7E07"/>
    <w:rsid w:val="002B2C63"/>
    <w:rsid w:val="002D0FC3"/>
    <w:rsid w:val="002D4FD1"/>
    <w:rsid w:val="002D6287"/>
    <w:rsid w:val="002D680E"/>
    <w:rsid w:val="002E17CE"/>
    <w:rsid w:val="002E1A19"/>
    <w:rsid w:val="002E1A28"/>
    <w:rsid w:val="002E2096"/>
    <w:rsid w:val="002E407D"/>
    <w:rsid w:val="002E5CBB"/>
    <w:rsid w:val="002E6F9A"/>
    <w:rsid w:val="002F56DB"/>
    <w:rsid w:val="003020FA"/>
    <w:rsid w:val="0030391B"/>
    <w:rsid w:val="0031055B"/>
    <w:rsid w:val="00311F79"/>
    <w:rsid w:val="00313FE3"/>
    <w:rsid w:val="00316A07"/>
    <w:rsid w:val="00322416"/>
    <w:rsid w:val="00322CB0"/>
    <w:rsid w:val="00326689"/>
    <w:rsid w:val="003278E9"/>
    <w:rsid w:val="0033254A"/>
    <w:rsid w:val="00333A83"/>
    <w:rsid w:val="003341F1"/>
    <w:rsid w:val="0033685C"/>
    <w:rsid w:val="00351365"/>
    <w:rsid w:val="00353314"/>
    <w:rsid w:val="003550B4"/>
    <w:rsid w:val="0035734A"/>
    <w:rsid w:val="0036278B"/>
    <w:rsid w:val="00362ABA"/>
    <w:rsid w:val="00367EBD"/>
    <w:rsid w:val="0037060A"/>
    <w:rsid w:val="0037092A"/>
    <w:rsid w:val="00372080"/>
    <w:rsid w:val="003860C5"/>
    <w:rsid w:val="003936FC"/>
    <w:rsid w:val="0039411D"/>
    <w:rsid w:val="003A6DF6"/>
    <w:rsid w:val="003B1608"/>
    <w:rsid w:val="003B25AD"/>
    <w:rsid w:val="003C0A95"/>
    <w:rsid w:val="003D2070"/>
    <w:rsid w:val="003D2977"/>
    <w:rsid w:val="003D4B4F"/>
    <w:rsid w:val="003E3FCC"/>
    <w:rsid w:val="003E67E0"/>
    <w:rsid w:val="003F6919"/>
    <w:rsid w:val="00403E27"/>
    <w:rsid w:val="004050D1"/>
    <w:rsid w:val="00405923"/>
    <w:rsid w:val="00415782"/>
    <w:rsid w:val="0041603E"/>
    <w:rsid w:val="00416D01"/>
    <w:rsid w:val="00421648"/>
    <w:rsid w:val="004259A2"/>
    <w:rsid w:val="004401BE"/>
    <w:rsid w:val="00441273"/>
    <w:rsid w:val="00456108"/>
    <w:rsid w:val="00456121"/>
    <w:rsid w:val="00461BBC"/>
    <w:rsid w:val="004653B8"/>
    <w:rsid w:val="00466D73"/>
    <w:rsid w:val="0047557F"/>
    <w:rsid w:val="0047585F"/>
    <w:rsid w:val="00487250"/>
    <w:rsid w:val="0049134D"/>
    <w:rsid w:val="00491E5B"/>
    <w:rsid w:val="00492DF6"/>
    <w:rsid w:val="00497439"/>
    <w:rsid w:val="004A7780"/>
    <w:rsid w:val="004C71B0"/>
    <w:rsid w:val="004D006E"/>
    <w:rsid w:val="004D31BE"/>
    <w:rsid w:val="004D72C3"/>
    <w:rsid w:val="004D778E"/>
    <w:rsid w:val="004E1A45"/>
    <w:rsid w:val="004E2853"/>
    <w:rsid w:val="004F1847"/>
    <w:rsid w:val="004F22A5"/>
    <w:rsid w:val="00503487"/>
    <w:rsid w:val="00504075"/>
    <w:rsid w:val="00504A0B"/>
    <w:rsid w:val="00506803"/>
    <w:rsid w:val="00512A6C"/>
    <w:rsid w:val="0051531B"/>
    <w:rsid w:val="00520ABD"/>
    <w:rsid w:val="00521466"/>
    <w:rsid w:val="00525C20"/>
    <w:rsid w:val="00527B23"/>
    <w:rsid w:val="0053055A"/>
    <w:rsid w:val="005321B0"/>
    <w:rsid w:val="00534A67"/>
    <w:rsid w:val="0054059E"/>
    <w:rsid w:val="00545B24"/>
    <w:rsid w:val="00551C27"/>
    <w:rsid w:val="00554825"/>
    <w:rsid w:val="00557266"/>
    <w:rsid w:val="005654D3"/>
    <w:rsid w:val="0056721F"/>
    <w:rsid w:val="005717EA"/>
    <w:rsid w:val="00573F15"/>
    <w:rsid w:val="00584621"/>
    <w:rsid w:val="00590FE5"/>
    <w:rsid w:val="00593312"/>
    <w:rsid w:val="00595C19"/>
    <w:rsid w:val="005965B4"/>
    <w:rsid w:val="00596B59"/>
    <w:rsid w:val="005A3C4A"/>
    <w:rsid w:val="005B0C13"/>
    <w:rsid w:val="005B3387"/>
    <w:rsid w:val="005C0297"/>
    <w:rsid w:val="005C1BC3"/>
    <w:rsid w:val="005C47BC"/>
    <w:rsid w:val="005D0173"/>
    <w:rsid w:val="005D625F"/>
    <w:rsid w:val="005E1162"/>
    <w:rsid w:val="005E30E3"/>
    <w:rsid w:val="005E6595"/>
    <w:rsid w:val="005F14DC"/>
    <w:rsid w:val="005F4BBD"/>
    <w:rsid w:val="005F5169"/>
    <w:rsid w:val="005F569B"/>
    <w:rsid w:val="005F5820"/>
    <w:rsid w:val="005F622F"/>
    <w:rsid w:val="005F7042"/>
    <w:rsid w:val="00603977"/>
    <w:rsid w:val="00604E40"/>
    <w:rsid w:val="00606587"/>
    <w:rsid w:val="00614433"/>
    <w:rsid w:val="00615930"/>
    <w:rsid w:val="00620658"/>
    <w:rsid w:val="00621F90"/>
    <w:rsid w:val="006226B1"/>
    <w:rsid w:val="006258E8"/>
    <w:rsid w:val="00626086"/>
    <w:rsid w:val="00633032"/>
    <w:rsid w:val="0063541E"/>
    <w:rsid w:val="00637288"/>
    <w:rsid w:val="00640BDF"/>
    <w:rsid w:val="00640D79"/>
    <w:rsid w:val="00643079"/>
    <w:rsid w:val="00643B9C"/>
    <w:rsid w:val="00643F00"/>
    <w:rsid w:val="00650A95"/>
    <w:rsid w:val="0065284A"/>
    <w:rsid w:val="00653C6B"/>
    <w:rsid w:val="00660FB9"/>
    <w:rsid w:val="00661FBF"/>
    <w:rsid w:val="006626CB"/>
    <w:rsid w:val="006733E0"/>
    <w:rsid w:val="006765A1"/>
    <w:rsid w:val="006800AA"/>
    <w:rsid w:val="006804CA"/>
    <w:rsid w:val="00685565"/>
    <w:rsid w:val="00685EEA"/>
    <w:rsid w:val="00694EEA"/>
    <w:rsid w:val="006A48C9"/>
    <w:rsid w:val="006A54E5"/>
    <w:rsid w:val="006A7753"/>
    <w:rsid w:val="006B6145"/>
    <w:rsid w:val="006D0A6B"/>
    <w:rsid w:val="006D2670"/>
    <w:rsid w:val="006F7FD1"/>
    <w:rsid w:val="007247F7"/>
    <w:rsid w:val="00727FAE"/>
    <w:rsid w:val="00730123"/>
    <w:rsid w:val="007319AE"/>
    <w:rsid w:val="007331DC"/>
    <w:rsid w:val="00733868"/>
    <w:rsid w:val="00733E9B"/>
    <w:rsid w:val="007354F2"/>
    <w:rsid w:val="00740A1C"/>
    <w:rsid w:val="0074723D"/>
    <w:rsid w:val="007513B4"/>
    <w:rsid w:val="00754022"/>
    <w:rsid w:val="007578D5"/>
    <w:rsid w:val="0076411D"/>
    <w:rsid w:val="00770C28"/>
    <w:rsid w:val="0077296C"/>
    <w:rsid w:val="007767A2"/>
    <w:rsid w:val="00776EF8"/>
    <w:rsid w:val="00777139"/>
    <w:rsid w:val="007773BD"/>
    <w:rsid w:val="00781076"/>
    <w:rsid w:val="0078112C"/>
    <w:rsid w:val="0079030E"/>
    <w:rsid w:val="00790E12"/>
    <w:rsid w:val="007927F0"/>
    <w:rsid w:val="007A3272"/>
    <w:rsid w:val="007A389F"/>
    <w:rsid w:val="007A6C8A"/>
    <w:rsid w:val="007A7240"/>
    <w:rsid w:val="007B6B6E"/>
    <w:rsid w:val="007B6D40"/>
    <w:rsid w:val="007C7290"/>
    <w:rsid w:val="007D3AE2"/>
    <w:rsid w:val="007D476B"/>
    <w:rsid w:val="007E0D62"/>
    <w:rsid w:val="007F06FE"/>
    <w:rsid w:val="007F0F7A"/>
    <w:rsid w:val="007F1000"/>
    <w:rsid w:val="007F200D"/>
    <w:rsid w:val="007F2DDB"/>
    <w:rsid w:val="007F3131"/>
    <w:rsid w:val="007F5ECF"/>
    <w:rsid w:val="00803E14"/>
    <w:rsid w:val="00805E47"/>
    <w:rsid w:val="00807798"/>
    <w:rsid w:val="008124B7"/>
    <w:rsid w:val="00820EB3"/>
    <w:rsid w:val="00821A47"/>
    <w:rsid w:val="008341D0"/>
    <w:rsid w:val="0083604D"/>
    <w:rsid w:val="0084224B"/>
    <w:rsid w:val="00844473"/>
    <w:rsid w:val="0084539E"/>
    <w:rsid w:val="00845BB2"/>
    <w:rsid w:val="00846A89"/>
    <w:rsid w:val="008535E0"/>
    <w:rsid w:val="00863370"/>
    <w:rsid w:val="00863D7B"/>
    <w:rsid w:val="00872120"/>
    <w:rsid w:val="00873E5A"/>
    <w:rsid w:val="00882DB7"/>
    <w:rsid w:val="008835A1"/>
    <w:rsid w:val="00883727"/>
    <w:rsid w:val="00883D01"/>
    <w:rsid w:val="00886969"/>
    <w:rsid w:val="00890567"/>
    <w:rsid w:val="00890ABB"/>
    <w:rsid w:val="008A097C"/>
    <w:rsid w:val="008A5670"/>
    <w:rsid w:val="008B2B01"/>
    <w:rsid w:val="008C2994"/>
    <w:rsid w:val="008C6292"/>
    <w:rsid w:val="008D2A52"/>
    <w:rsid w:val="008E20D9"/>
    <w:rsid w:val="008E3429"/>
    <w:rsid w:val="008E3BD3"/>
    <w:rsid w:val="008E5D8A"/>
    <w:rsid w:val="008F277B"/>
    <w:rsid w:val="008F2946"/>
    <w:rsid w:val="008F4D82"/>
    <w:rsid w:val="008F5AA4"/>
    <w:rsid w:val="00903842"/>
    <w:rsid w:val="00903D7F"/>
    <w:rsid w:val="00912048"/>
    <w:rsid w:val="0091218B"/>
    <w:rsid w:val="00923441"/>
    <w:rsid w:val="009262C5"/>
    <w:rsid w:val="00926B5C"/>
    <w:rsid w:val="00927C5B"/>
    <w:rsid w:val="0093040D"/>
    <w:rsid w:val="00932BFA"/>
    <w:rsid w:val="009400D2"/>
    <w:rsid w:val="00941352"/>
    <w:rsid w:val="009414D1"/>
    <w:rsid w:val="00943451"/>
    <w:rsid w:val="00946C40"/>
    <w:rsid w:val="0094779F"/>
    <w:rsid w:val="00947C2A"/>
    <w:rsid w:val="00947EC3"/>
    <w:rsid w:val="009515F7"/>
    <w:rsid w:val="009530FB"/>
    <w:rsid w:val="009531B4"/>
    <w:rsid w:val="00953D12"/>
    <w:rsid w:val="009567B7"/>
    <w:rsid w:val="00956C7E"/>
    <w:rsid w:val="009574C6"/>
    <w:rsid w:val="0096206E"/>
    <w:rsid w:val="0096340B"/>
    <w:rsid w:val="009644C1"/>
    <w:rsid w:val="00965A5A"/>
    <w:rsid w:val="009665CE"/>
    <w:rsid w:val="009670AE"/>
    <w:rsid w:val="00975B04"/>
    <w:rsid w:val="009770A4"/>
    <w:rsid w:val="009825D1"/>
    <w:rsid w:val="009A37B1"/>
    <w:rsid w:val="009A5BF3"/>
    <w:rsid w:val="009A6CC5"/>
    <w:rsid w:val="009B1DD6"/>
    <w:rsid w:val="009B3C6C"/>
    <w:rsid w:val="009B5B31"/>
    <w:rsid w:val="009C2440"/>
    <w:rsid w:val="009C25C1"/>
    <w:rsid w:val="009D34D6"/>
    <w:rsid w:val="009E040B"/>
    <w:rsid w:val="009E244B"/>
    <w:rsid w:val="009E7B7A"/>
    <w:rsid w:val="009F7234"/>
    <w:rsid w:val="00A0060E"/>
    <w:rsid w:val="00A01E22"/>
    <w:rsid w:val="00A02AF5"/>
    <w:rsid w:val="00A03A27"/>
    <w:rsid w:val="00A040D4"/>
    <w:rsid w:val="00A2649A"/>
    <w:rsid w:val="00A331A2"/>
    <w:rsid w:val="00A350AD"/>
    <w:rsid w:val="00A353BD"/>
    <w:rsid w:val="00A54C76"/>
    <w:rsid w:val="00A57991"/>
    <w:rsid w:val="00A632A5"/>
    <w:rsid w:val="00A757D6"/>
    <w:rsid w:val="00A817AC"/>
    <w:rsid w:val="00A82DD2"/>
    <w:rsid w:val="00A8766D"/>
    <w:rsid w:val="00A902FA"/>
    <w:rsid w:val="00A93580"/>
    <w:rsid w:val="00A96CEF"/>
    <w:rsid w:val="00AA4F5B"/>
    <w:rsid w:val="00AB12A4"/>
    <w:rsid w:val="00AC11FC"/>
    <w:rsid w:val="00AC3CFA"/>
    <w:rsid w:val="00AC7B48"/>
    <w:rsid w:val="00AD05DD"/>
    <w:rsid w:val="00AD4CB7"/>
    <w:rsid w:val="00AE1068"/>
    <w:rsid w:val="00AF1F6A"/>
    <w:rsid w:val="00AF486E"/>
    <w:rsid w:val="00AF7BB1"/>
    <w:rsid w:val="00B00747"/>
    <w:rsid w:val="00B01842"/>
    <w:rsid w:val="00B17C01"/>
    <w:rsid w:val="00B17E83"/>
    <w:rsid w:val="00B242EB"/>
    <w:rsid w:val="00B337AD"/>
    <w:rsid w:val="00B3797A"/>
    <w:rsid w:val="00B443B2"/>
    <w:rsid w:val="00B467DD"/>
    <w:rsid w:val="00B524BA"/>
    <w:rsid w:val="00B534F6"/>
    <w:rsid w:val="00B622FC"/>
    <w:rsid w:val="00B6691F"/>
    <w:rsid w:val="00B70849"/>
    <w:rsid w:val="00B75160"/>
    <w:rsid w:val="00B81A59"/>
    <w:rsid w:val="00B82369"/>
    <w:rsid w:val="00B83EB4"/>
    <w:rsid w:val="00B90451"/>
    <w:rsid w:val="00B92E96"/>
    <w:rsid w:val="00B964E6"/>
    <w:rsid w:val="00BA2627"/>
    <w:rsid w:val="00BA6629"/>
    <w:rsid w:val="00BB03A9"/>
    <w:rsid w:val="00BB404C"/>
    <w:rsid w:val="00BC325A"/>
    <w:rsid w:val="00BC56F9"/>
    <w:rsid w:val="00BC5D26"/>
    <w:rsid w:val="00BC7C45"/>
    <w:rsid w:val="00BD0A09"/>
    <w:rsid w:val="00BD2DC0"/>
    <w:rsid w:val="00BD734A"/>
    <w:rsid w:val="00BE078F"/>
    <w:rsid w:val="00BE54B9"/>
    <w:rsid w:val="00BF1505"/>
    <w:rsid w:val="00BF2576"/>
    <w:rsid w:val="00BF2A25"/>
    <w:rsid w:val="00BF2A8F"/>
    <w:rsid w:val="00BF61BF"/>
    <w:rsid w:val="00BF62E1"/>
    <w:rsid w:val="00C01566"/>
    <w:rsid w:val="00C0480F"/>
    <w:rsid w:val="00C053BF"/>
    <w:rsid w:val="00C1080C"/>
    <w:rsid w:val="00C119FC"/>
    <w:rsid w:val="00C22679"/>
    <w:rsid w:val="00C26AC9"/>
    <w:rsid w:val="00C35178"/>
    <w:rsid w:val="00C36E8B"/>
    <w:rsid w:val="00C3798D"/>
    <w:rsid w:val="00C432B0"/>
    <w:rsid w:val="00C44D19"/>
    <w:rsid w:val="00C46CA5"/>
    <w:rsid w:val="00C50D74"/>
    <w:rsid w:val="00C61B21"/>
    <w:rsid w:val="00C63404"/>
    <w:rsid w:val="00C64EBE"/>
    <w:rsid w:val="00C72050"/>
    <w:rsid w:val="00C739DF"/>
    <w:rsid w:val="00C76F5C"/>
    <w:rsid w:val="00C774B6"/>
    <w:rsid w:val="00C87AFA"/>
    <w:rsid w:val="00C9007C"/>
    <w:rsid w:val="00C93C29"/>
    <w:rsid w:val="00CA3610"/>
    <w:rsid w:val="00CB0080"/>
    <w:rsid w:val="00CB1317"/>
    <w:rsid w:val="00CB1800"/>
    <w:rsid w:val="00CB5696"/>
    <w:rsid w:val="00CB78BC"/>
    <w:rsid w:val="00CC031C"/>
    <w:rsid w:val="00CC0411"/>
    <w:rsid w:val="00CC2C4D"/>
    <w:rsid w:val="00CC2F52"/>
    <w:rsid w:val="00CC7E01"/>
    <w:rsid w:val="00CD4765"/>
    <w:rsid w:val="00CD649C"/>
    <w:rsid w:val="00CE2EBE"/>
    <w:rsid w:val="00CE6280"/>
    <w:rsid w:val="00CF07F5"/>
    <w:rsid w:val="00CF4F2E"/>
    <w:rsid w:val="00D002F2"/>
    <w:rsid w:val="00D01183"/>
    <w:rsid w:val="00D0182B"/>
    <w:rsid w:val="00D02D74"/>
    <w:rsid w:val="00D02EAD"/>
    <w:rsid w:val="00D05DE0"/>
    <w:rsid w:val="00D1129A"/>
    <w:rsid w:val="00D124DE"/>
    <w:rsid w:val="00D12D7E"/>
    <w:rsid w:val="00D1581E"/>
    <w:rsid w:val="00D16A50"/>
    <w:rsid w:val="00D25497"/>
    <w:rsid w:val="00D33BC5"/>
    <w:rsid w:val="00D35579"/>
    <w:rsid w:val="00D406A1"/>
    <w:rsid w:val="00D4217C"/>
    <w:rsid w:val="00D43CE9"/>
    <w:rsid w:val="00D43D9A"/>
    <w:rsid w:val="00D46190"/>
    <w:rsid w:val="00D5034B"/>
    <w:rsid w:val="00D67B10"/>
    <w:rsid w:val="00D80004"/>
    <w:rsid w:val="00D823D3"/>
    <w:rsid w:val="00D84221"/>
    <w:rsid w:val="00D9029B"/>
    <w:rsid w:val="00DA293F"/>
    <w:rsid w:val="00DA56CE"/>
    <w:rsid w:val="00DA6825"/>
    <w:rsid w:val="00DB13A6"/>
    <w:rsid w:val="00DB2B73"/>
    <w:rsid w:val="00DB6F3F"/>
    <w:rsid w:val="00DC4DB8"/>
    <w:rsid w:val="00DC6BDE"/>
    <w:rsid w:val="00DC6E0E"/>
    <w:rsid w:val="00DC776C"/>
    <w:rsid w:val="00DD05A0"/>
    <w:rsid w:val="00DD58EE"/>
    <w:rsid w:val="00DD5F3C"/>
    <w:rsid w:val="00DD5FC7"/>
    <w:rsid w:val="00DD7A24"/>
    <w:rsid w:val="00DD7BEA"/>
    <w:rsid w:val="00DE0230"/>
    <w:rsid w:val="00DE1E03"/>
    <w:rsid w:val="00DE6270"/>
    <w:rsid w:val="00DF44DC"/>
    <w:rsid w:val="00E00BC9"/>
    <w:rsid w:val="00E06E51"/>
    <w:rsid w:val="00E10A30"/>
    <w:rsid w:val="00E154CE"/>
    <w:rsid w:val="00E20C31"/>
    <w:rsid w:val="00E21057"/>
    <w:rsid w:val="00E23380"/>
    <w:rsid w:val="00E244A0"/>
    <w:rsid w:val="00E24FC4"/>
    <w:rsid w:val="00E26530"/>
    <w:rsid w:val="00E32089"/>
    <w:rsid w:val="00E35827"/>
    <w:rsid w:val="00E36F22"/>
    <w:rsid w:val="00E4071E"/>
    <w:rsid w:val="00E41752"/>
    <w:rsid w:val="00E53103"/>
    <w:rsid w:val="00E53EAB"/>
    <w:rsid w:val="00E54BAB"/>
    <w:rsid w:val="00E55E74"/>
    <w:rsid w:val="00E60FBF"/>
    <w:rsid w:val="00E647CE"/>
    <w:rsid w:val="00E66AC7"/>
    <w:rsid w:val="00E674B3"/>
    <w:rsid w:val="00E7189F"/>
    <w:rsid w:val="00E77FF8"/>
    <w:rsid w:val="00E85135"/>
    <w:rsid w:val="00E86C0A"/>
    <w:rsid w:val="00E86C9F"/>
    <w:rsid w:val="00E87E59"/>
    <w:rsid w:val="00E91A30"/>
    <w:rsid w:val="00E952C7"/>
    <w:rsid w:val="00E96AC3"/>
    <w:rsid w:val="00E96E79"/>
    <w:rsid w:val="00EA1BD4"/>
    <w:rsid w:val="00EA21EB"/>
    <w:rsid w:val="00EA2EF3"/>
    <w:rsid w:val="00EA69D3"/>
    <w:rsid w:val="00EC2749"/>
    <w:rsid w:val="00EC438A"/>
    <w:rsid w:val="00ED18C8"/>
    <w:rsid w:val="00EE50A6"/>
    <w:rsid w:val="00EF5F83"/>
    <w:rsid w:val="00F00326"/>
    <w:rsid w:val="00F016C7"/>
    <w:rsid w:val="00F02C9D"/>
    <w:rsid w:val="00F038EA"/>
    <w:rsid w:val="00F12866"/>
    <w:rsid w:val="00F167D2"/>
    <w:rsid w:val="00F200D0"/>
    <w:rsid w:val="00F266C2"/>
    <w:rsid w:val="00F2716B"/>
    <w:rsid w:val="00F27E73"/>
    <w:rsid w:val="00F42750"/>
    <w:rsid w:val="00F53F0B"/>
    <w:rsid w:val="00F71517"/>
    <w:rsid w:val="00F71E08"/>
    <w:rsid w:val="00F82E3D"/>
    <w:rsid w:val="00F83139"/>
    <w:rsid w:val="00F838DB"/>
    <w:rsid w:val="00F86522"/>
    <w:rsid w:val="00F96698"/>
    <w:rsid w:val="00F9700E"/>
    <w:rsid w:val="00FA2C7A"/>
    <w:rsid w:val="00FA3126"/>
    <w:rsid w:val="00FA537E"/>
    <w:rsid w:val="00FA64AA"/>
    <w:rsid w:val="00FB1907"/>
    <w:rsid w:val="00FB3A31"/>
    <w:rsid w:val="00FB5721"/>
    <w:rsid w:val="00FC1022"/>
    <w:rsid w:val="00FC14C5"/>
    <w:rsid w:val="00FC180A"/>
    <w:rsid w:val="00FD07BE"/>
    <w:rsid w:val="00FD086D"/>
    <w:rsid w:val="00FF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6CF66"/>
  <w15:chartTrackingRefBased/>
  <w15:docId w15:val="{789A157F-9F6F-4D14-8D3D-CC097F35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85F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E2653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Nagwek4">
    <w:name w:val="heading 4"/>
    <w:basedOn w:val="Normalny"/>
    <w:link w:val="Nagwek4Znak"/>
    <w:uiPriority w:val="9"/>
    <w:qFormat/>
    <w:rsid w:val="00B8236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6258E8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8D2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D2A52"/>
  </w:style>
  <w:style w:type="paragraph" w:styleId="Stopka">
    <w:name w:val="footer"/>
    <w:aliases w:val=" Znak"/>
    <w:basedOn w:val="Normalny"/>
    <w:link w:val="StopkaZnak"/>
    <w:uiPriority w:val="99"/>
    <w:unhideWhenUsed/>
    <w:rsid w:val="008D2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D2A52"/>
  </w:style>
  <w:style w:type="character" w:styleId="Odwoaniedokomentarza">
    <w:name w:val="annotation reference"/>
    <w:uiPriority w:val="99"/>
    <w:unhideWhenUsed/>
    <w:rsid w:val="00127A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7AAE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127A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127AAE"/>
    <w:rPr>
      <w:b/>
      <w:bCs/>
    </w:rPr>
  </w:style>
  <w:style w:type="character" w:customStyle="1" w:styleId="TematkomentarzaZnak">
    <w:name w:val="Temat komentarza Znak"/>
    <w:link w:val="Tematkomentarza"/>
    <w:rsid w:val="00127AA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nhideWhenUsed/>
    <w:rsid w:val="00127AA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127AAE"/>
    <w:rPr>
      <w:rFonts w:ascii="Tahoma" w:hAnsi="Tahoma" w:cs="Tahoma"/>
      <w:sz w:val="16"/>
      <w:szCs w:val="16"/>
    </w:rPr>
  </w:style>
  <w:style w:type="character" w:customStyle="1" w:styleId="grsslicetext">
    <w:name w:val="grsslicetext"/>
    <w:rsid w:val="002D680E"/>
  </w:style>
  <w:style w:type="character" w:styleId="Hipercze">
    <w:name w:val="Hyperlink"/>
    <w:unhideWhenUsed/>
    <w:rsid w:val="003C0A95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E6270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customStyle="1" w:styleId="txt">
    <w:name w:val="txt"/>
    <w:rsid w:val="00DE6270"/>
  </w:style>
  <w:style w:type="character" w:customStyle="1" w:styleId="email-sep">
    <w:name w:val="email-sep"/>
    <w:rsid w:val="00DE6270"/>
  </w:style>
  <w:style w:type="character" w:customStyle="1" w:styleId="Domylnaczcionkaakapitu1">
    <w:name w:val="Domyślna czcionka akapitu1"/>
    <w:rsid w:val="00AC3CFA"/>
  </w:style>
  <w:style w:type="paragraph" w:styleId="Tekstpodstawowy">
    <w:name w:val="Body Text"/>
    <w:basedOn w:val="Normalny"/>
    <w:link w:val="TekstpodstawowyZnak"/>
    <w:rsid w:val="00AC3CFA"/>
    <w:pPr>
      <w:widowControl w:val="0"/>
      <w:suppressAutoHyphens/>
      <w:spacing w:after="120" w:line="100" w:lineRule="atLeast"/>
      <w:textAlignment w:val="baseline"/>
    </w:pPr>
    <w:rPr>
      <w:rFonts w:ascii="Times New Roman" w:eastAsia="SimSun" w:hAnsi="Times New Roman" w:cs="Arial"/>
      <w:kern w:val="1"/>
      <w:sz w:val="24"/>
      <w:szCs w:val="24"/>
      <w:lang w:val="x-none" w:eastAsia="hi-IN" w:bidi="hi-IN"/>
    </w:rPr>
  </w:style>
  <w:style w:type="character" w:customStyle="1" w:styleId="TekstpodstawowyZnak">
    <w:name w:val="Tekst podstawowy Znak"/>
    <w:link w:val="Tekstpodstawowy"/>
    <w:rsid w:val="00AC3CFA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Nagwek4Znak">
    <w:name w:val="Nagłówek 4 Znak"/>
    <w:link w:val="Nagwek4"/>
    <w:uiPriority w:val="9"/>
    <w:rsid w:val="00B82369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3Znak">
    <w:name w:val="Nagłówek 3 Znak"/>
    <w:link w:val="Nagwek3"/>
    <w:rsid w:val="00E2653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Default">
    <w:name w:val="Default"/>
    <w:basedOn w:val="Normalny"/>
    <w:rsid w:val="00733868"/>
    <w:pPr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xakapitzlist2">
    <w:name w:val="x_akapitzlist2"/>
    <w:basedOn w:val="Normalny"/>
    <w:rsid w:val="00820EB3"/>
    <w:pPr>
      <w:spacing w:before="100" w:beforeAutospacing="1" w:after="100" w:afterAutospacing="1" w:line="240" w:lineRule="auto"/>
    </w:pPr>
    <w:rPr>
      <w:rFonts w:cs="Calibri"/>
      <w:lang w:eastAsia="pl-PL"/>
    </w:rPr>
  </w:style>
  <w:style w:type="paragraph" w:styleId="Tekstpodstawowy2">
    <w:name w:val="Body Text 2"/>
    <w:basedOn w:val="Normalny"/>
    <w:link w:val="Tekstpodstawowy2Znak"/>
    <w:rsid w:val="00820EB3"/>
    <w:pPr>
      <w:spacing w:after="120" w:line="48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odstawowy2Znak">
    <w:name w:val="Tekst podstawowy 2 Znak"/>
    <w:link w:val="Tekstpodstawowy2"/>
    <w:rsid w:val="00820EB3"/>
    <w:rPr>
      <w:rFonts w:ascii="Times New Roman" w:hAnsi="Times New Roman"/>
    </w:rPr>
  </w:style>
  <w:style w:type="paragraph" w:customStyle="1" w:styleId="Akapitzlist1">
    <w:name w:val="Akapit z listą1"/>
    <w:basedOn w:val="Normalny"/>
    <w:rsid w:val="00820EB3"/>
    <w:pPr>
      <w:ind w:left="720"/>
      <w:contextualSpacing/>
    </w:pPr>
    <w:rPr>
      <w:rFonts w:eastAsia="Times New Roman"/>
    </w:rPr>
  </w:style>
  <w:style w:type="character" w:customStyle="1" w:styleId="None">
    <w:name w:val="None"/>
    <w:uiPriority w:val="99"/>
    <w:rsid w:val="00820EB3"/>
  </w:style>
  <w:style w:type="paragraph" w:customStyle="1" w:styleId="Akapitzlist2">
    <w:name w:val="Akapit z listą2"/>
    <w:basedOn w:val="Normalny"/>
    <w:rsid w:val="00820EB3"/>
    <w:pPr>
      <w:ind w:left="720"/>
      <w:contextualSpacing/>
    </w:pPr>
    <w:rPr>
      <w:rFonts w:eastAsia="Times New Roman"/>
    </w:rPr>
  </w:style>
  <w:style w:type="character" w:styleId="Nierozpoznanawzmianka">
    <w:name w:val="Unresolved Mention"/>
    <w:uiPriority w:val="99"/>
    <w:semiHidden/>
    <w:unhideWhenUsed/>
    <w:rsid w:val="00820EB3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820EB3"/>
    <w:rPr>
      <w:b/>
      <w:bCs/>
    </w:rPr>
  </w:style>
  <w:style w:type="character" w:styleId="Wyrnienieintensywne">
    <w:name w:val="Intense Emphasis"/>
    <w:uiPriority w:val="21"/>
    <w:qFormat/>
    <w:rsid w:val="00820EB3"/>
    <w:rPr>
      <w:i/>
      <w:iCs/>
      <w:color w:val="4472C4"/>
    </w:rPr>
  </w:style>
  <w:style w:type="paragraph" w:customStyle="1" w:styleId="xlistparagraph">
    <w:name w:val="x_listparagraph"/>
    <w:basedOn w:val="Normalny"/>
    <w:rsid w:val="00820EB3"/>
    <w:pPr>
      <w:spacing w:after="0" w:line="240" w:lineRule="auto"/>
    </w:pPr>
    <w:rPr>
      <w:rFonts w:cs="Calibri"/>
      <w:lang w:eastAsia="pl-PL"/>
    </w:rPr>
  </w:style>
  <w:style w:type="character" w:customStyle="1" w:styleId="xmsointenseemphasis">
    <w:name w:val="x_msointenseemphasis"/>
    <w:rsid w:val="00820EB3"/>
  </w:style>
  <w:style w:type="paragraph" w:customStyle="1" w:styleId="1908B561879E4FA493D43F06B79E341D">
    <w:name w:val="1908B561879E4FA493D43F06B79E341D"/>
    <w:rsid w:val="00820EB3"/>
    <w:pPr>
      <w:spacing w:after="200" w:line="276" w:lineRule="auto"/>
    </w:pPr>
    <w:rPr>
      <w:rFonts w:eastAsia="Times New Roman"/>
      <w:sz w:val="22"/>
      <w:szCs w:val="22"/>
    </w:rPr>
  </w:style>
  <w:style w:type="paragraph" w:styleId="Poprawka">
    <w:name w:val="Revision"/>
    <w:hidden/>
    <w:uiPriority w:val="99"/>
    <w:semiHidden/>
    <w:rsid w:val="00820EB3"/>
    <w:rPr>
      <w:rFonts w:eastAsia="Times New Roman"/>
      <w:sz w:val="22"/>
      <w:szCs w:val="22"/>
      <w:lang w:eastAsia="en-US"/>
    </w:rPr>
  </w:style>
  <w:style w:type="paragraph" w:customStyle="1" w:styleId="standard">
    <w:name w:val="standard"/>
    <w:basedOn w:val="Normalny"/>
    <w:rsid w:val="00820EB3"/>
    <w:pPr>
      <w:spacing w:after="0" w:line="240" w:lineRule="auto"/>
    </w:pPr>
    <w:rPr>
      <w:rFonts w:cs="Calibri"/>
      <w:lang w:eastAsia="pl-PL"/>
    </w:rPr>
  </w:style>
  <w:style w:type="paragraph" w:customStyle="1" w:styleId="xmsonormal">
    <w:name w:val="x_msonormal"/>
    <w:basedOn w:val="Normalny"/>
    <w:rsid w:val="00820E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257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9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ka@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ospodarka@lubelskie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B0DC4-5AA4-4A6B-84BA-8960DE612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1738</Words>
  <Characters>10432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12146</CharactersWithSpaces>
  <SharedDoc>false</SharedDoc>
  <HLinks>
    <vt:vector size="30" baseType="variant">
      <vt:variant>
        <vt:i4>3407950</vt:i4>
      </vt:variant>
      <vt:variant>
        <vt:i4>12</vt:i4>
      </vt:variant>
      <vt:variant>
        <vt:i4>0</vt:i4>
      </vt:variant>
      <vt:variant>
        <vt:i4>5</vt:i4>
      </vt:variant>
      <vt:variant>
        <vt:lpwstr>mailto:aleksandra.sliwa@lubelskie.pl</vt:lpwstr>
      </vt:variant>
      <vt:variant>
        <vt:lpwstr/>
      </vt:variant>
      <vt:variant>
        <vt:i4>1769534</vt:i4>
      </vt:variant>
      <vt:variant>
        <vt:i4>9</vt:i4>
      </vt:variant>
      <vt:variant>
        <vt:i4>0</vt:i4>
      </vt:variant>
      <vt:variant>
        <vt:i4>5</vt:i4>
      </vt:variant>
      <vt:variant>
        <vt:lpwstr>mailto:gospodarka@lubelskie.pl</vt:lpwstr>
      </vt:variant>
      <vt:variant>
        <vt:lpwstr/>
      </vt:variant>
      <vt:variant>
        <vt:i4>8192125</vt:i4>
      </vt:variant>
      <vt:variant>
        <vt:i4>6</vt:i4>
      </vt:variant>
      <vt:variant>
        <vt:i4>0</vt:i4>
      </vt:variant>
      <vt:variant>
        <vt:i4>5</vt:i4>
      </vt:variant>
      <vt:variant>
        <vt:lpwstr>https://www.lubelskie.pl/file/2016/11/Podstawy_SIW_internet.pdf</vt:lpwstr>
      </vt:variant>
      <vt:variant>
        <vt:lpwstr/>
      </vt:variant>
      <vt:variant>
        <vt:i4>7864422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https://www.facebook.com/Zwi%C4%85zek-Sadownik%C3%B3w-Rzeczpospolitej-Polskiej-145994708912885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https://www.facebook.com/investinlubelskie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Buczek</dc:creator>
  <cp:keywords/>
  <cp:lastModifiedBy>Anna Latosiewicz</cp:lastModifiedBy>
  <cp:revision>10</cp:revision>
  <cp:lastPrinted>2026-08-31T09:04:00Z</cp:lastPrinted>
  <dcterms:created xsi:type="dcterms:W3CDTF">2026-09-28T08:53:00Z</dcterms:created>
  <dcterms:modified xsi:type="dcterms:W3CDTF">2026-09-29T08:33:00Z</dcterms:modified>
</cp:coreProperties>
</file>